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F07" w:rsidRPr="00061798" w:rsidRDefault="00EF3A87">
      <w:pPr>
        <w:spacing w:line="240" w:lineRule="auto"/>
        <w:jc w:val="center"/>
        <w:rPr>
          <w:rFonts w:ascii="Times New Roman" w:eastAsia="Times New Roman" w:hAnsi="Times New Roman" w:cs="Times New Roman"/>
          <w:b/>
          <w:sz w:val="28"/>
          <w:szCs w:val="28"/>
        </w:rPr>
      </w:pPr>
      <w:r w:rsidRPr="00061798">
        <w:rPr>
          <w:rFonts w:ascii="Times New Roman" w:eastAsia="Times New Roman" w:hAnsi="Times New Roman" w:cs="Times New Roman"/>
          <w:b/>
          <w:sz w:val="28"/>
          <w:szCs w:val="28"/>
        </w:rPr>
        <w:t xml:space="preserve">QUEEN MARY’S COLLEGE </w:t>
      </w:r>
    </w:p>
    <w:p w:rsidR="00C05F07" w:rsidRPr="00061798" w:rsidRDefault="00EF3A87">
      <w:pPr>
        <w:spacing w:line="240" w:lineRule="auto"/>
        <w:jc w:val="center"/>
        <w:rPr>
          <w:rFonts w:ascii="Times New Roman" w:eastAsia="Times New Roman" w:hAnsi="Times New Roman" w:cs="Times New Roman"/>
          <w:b/>
          <w:sz w:val="28"/>
          <w:szCs w:val="28"/>
        </w:rPr>
      </w:pPr>
      <w:r w:rsidRPr="00061798">
        <w:rPr>
          <w:rFonts w:ascii="Times New Roman" w:eastAsia="Times New Roman" w:hAnsi="Times New Roman" w:cs="Times New Roman"/>
          <w:b/>
          <w:sz w:val="28"/>
          <w:szCs w:val="28"/>
        </w:rPr>
        <w:t>DEPARTMENT OF COMPUTER APPLICATIONS</w:t>
      </w:r>
    </w:p>
    <w:p w:rsidR="00C05F07" w:rsidRPr="00061798" w:rsidRDefault="00EF3A87" w:rsidP="00FE11F2">
      <w:pPr>
        <w:spacing w:line="240" w:lineRule="auto"/>
        <w:jc w:val="center"/>
        <w:rPr>
          <w:rFonts w:ascii="Times New Roman" w:eastAsia="Times New Roman" w:hAnsi="Times New Roman" w:cs="Times New Roman"/>
          <w:b/>
          <w:sz w:val="28"/>
          <w:szCs w:val="28"/>
        </w:rPr>
      </w:pPr>
      <w:r w:rsidRPr="00061798">
        <w:rPr>
          <w:rFonts w:ascii="Times New Roman" w:eastAsia="Times New Roman" w:hAnsi="Times New Roman" w:cs="Times New Roman"/>
          <w:b/>
          <w:sz w:val="28"/>
          <w:szCs w:val="28"/>
        </w:rPr>
        <w:t xml:space="preserve"> TECHNOLA'25 - ASSOCIATION REPORT</w:t>
      </w:r>
    </w:p>
    <w:p w:rsidR="00C05F07" w:rsidRPr="00FE11F2" w:rsidRDefault="00EF3A87" w:rsidP="00FE11F2">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BCA Department of Queen Mary's College proudly presented 'Technola'25, a two-day event held on January 6th and 7th organized by the third-year students. The </w:t>
      </w:r>
      <w:r>
        <w:rPr>
          <w:rFonts w:ascii="Times New Roman" w:eastAsia="Times New Roman" w:hAnsi="Times New Roman" w:cs="Times New Roman"/>
          <w:sz w:val="24"/>
          <w:szCs w:val="24"/>
        </w:rPr>
        <w:t>first day was a showcase of technical talent, while the second day was a fun-packed non-technical event. It was an exhibition of talents and knowledge by all the UG and PG students of the department. The valedictory function was held on 24th of January 202</w:t>
      </w:r>
      <w:r>
        <w:rPr>
          <w:rFonts w:ascii="Times New Roman" w:eastAsia="Times New Roman" w:hAnsi="Times New Roman" w:cs="Times New Roman"/>
          <w:sz w:val="24"/>
          <w:szCs w:val="24"/>
        </w:rPr>
        <w:t xml:space="preserve">5 with a professional talk and some cultural events. It was a great team effort that made </w:t>
      </w:r>
      <w:proofErr w:type="spellStart"/>
      <w:r>
        <w:rPr>
          <w:rFonts w:ascii="Times New Roman" w:eastAsia="Times New Roman" w:hAnsi="Times New Roman" w:cs="Times New Roman"/>
          <w:sz w:val="24"/>
          <w:szCs w:val="24"/>
        </w:rPr>
        <w:t>Technola</w:t>
      </w:r>
      <w:proofErr w:type="spellEnd"/>
      <w:r>
        <w:rPr>
          <w:rFonts w:ascii="Times New Roman" w:eastAsia="Times New Roman" w:hAnsi="Times New Roman" w:cs="Times New Roman"/>
          <w:sz w:val="24"/>
          <w:szCs w:val="24"/>
        </w:rPr>
        <w:t xml:space="preserve"> a huge success and the highlights of the proceedings are as follows</w:t>
      </w:r>
    </w:p>
    <w:p w:rsidR="00C05F07" w:rsidRPr="00061798" w:rsidRDefault="00EF3A87" w:rsidP="00FE11F2">
      <w:pPr>
        <w:spacing w:line="240" w:lineRule="auto"/>
        <w:jc w:val="center"/>
        <w:rPr>
          <w:rFonts w:ascii="Times New Roman" w:eastAsia="Times New Roman" w:hAnsi="Times New Roman" w:cs="Times New Roman"/>
          <w:b/>
          <w:sz w:val="28"/>
          <w:szCs w:val="28"/>
        </w:rPr>
      </w:pPr>
      <w:r w:rsidRPr="00061798">
        <w:rPr>
          <w:rFonts w:ascii="Times New Roman" w:eastAsia="Times New Roman" w:hAnsi="Times New Roman" w:cs="Times New Roman"/>
          <w:b/>
          <w:sz w:val="28"/>
          <w:szCs w:val="28"/>
        </w:rPr>
        <w:t>BYTE THE DEBATE</w:t>
      </w:r>
    </w:p>
    <w:p w:rsidR="00C05F07" w:rsidRDefault="00EF3A87" w:rsidP="009D65A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EVENT NAME</w:t>
      </w:r>
      <w:r>
        <w:rPr>
          <w:rFonts w:ascii="Times New Roman" w:eastAsia="Times New Roman" w:hAnsi="Times New Roman" w:cs="Times New Roman"/>
          <w:sz w:val="24"/>
          <w:szCs w:val="24"/>
        </w:rPr>
        <w:t>: BYTE THE DEBATE</w:t>
      </w:r>
    </w:p>
    <w:p w:rsidR="00C05F07" w:rsidRDefault="00EF3A87" w:rsidP="009D65A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DATE</w:t>
      </w:r>
      <w:proofErr w:type="gramStart"/>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06</w:t>
      </w:r>
      <w:proofErr w:type="gramEnd"/>
      <w:r>
        <w:rPr>
          <w:rFonts w:ascii="Times New Roman" w:eastAsia="Times New Roman" w:hAnsi="Times New Roman" w:cs="Times New Roman"/>
          <w:sz w:val="24"/>
          <w:szCs w:val="24"/>
        </w:rPr>
        <w:t>-01-2025</w:t>
      </w:r>
    </w:p>
    <w:p w:rsidR="00C05F07" w:rsidRDefault="00EF3A87" w:rsidP="009D65A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JUDGES:</w:t>
      </w:r>
      <w:r>
        <w:rPr>
          <w:rFonts w:ascii="Times New Roman" w:eastAsia="Times New Roman" w:hAnsi="Times New Roman" w:cs="Times New Roman"/>
          <w:sz w:val="24"/>
          <w:szCs w:val="24"/>
        </w:rPr>
        <w:t xml:space="preserve"> Dr. M. MEGALA DEVI </w:t>
      </w:r>
      <w:r>
        <w:rPr>
          <w:rFonts w:ascii="Times New Roman" w:eastAsia="Times New Roman" w:hAnsi="Times New Roman" w:cs="Times New Roman"/>
          <w:sz w:val="24"/>
          <w:szCs w:val="24"/>
        </w:rPr>
        <w:t>AND Dr. I. G. ARUNA RANI</w:t>
      </w:r>
    </w:p>
    <w:p w:rsidR="00C05F07" w:rsidRDefault="00EF3A87" w:rsidP="009D65A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INCHARGE FACULTY:</w:t>
      </w:r>
      <w:r>
        <w:rPr>
          <w:rFonts w:ascii="Times New Roman" w:eastAsia="Times New Roman" w:hAnsi="Times New Roman" w:cs="Times New Roman"/>
          <w:sz w:val="24"/>
          <w:szCs w:val="24"/>
        </w:rPr>
        <w:t xml:space="preserve"> Dr. T. BHUVANESHWARI </w:t>
      </w:r>
    </w:p>
    <w:p w:rsidR="00C05F07" w:rsidRDefault="00EF3A87" w:rsidP="009D65A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ORGANISED BY:</w:t>
      </w:r>
      <w:r>
        <w:rPr>
          <w:rFonts w:ascii="Times New Roman" w:eastAsia="Times New Roman" w:hAnsi="Times New Roman" w:cs="Times New Roman"/>
          <w:sz w:val="24"/>
          <w:szCs w:val="24"/>
        </w:rPr>
        <w:t xml:space="preserve">  NIVEDHA, PADMASHREE, PRAVEENA, PREMA, SANDHIYA</w:t>
      </w:r>
    </w:p>
    <w:p w:rsidR="00C05F07" w:rsidRDefault="00EF3A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 part of the Association Day celebrations, the Byte the Debate event was conducted to foster critical thinking, </w:t>
      </w:r>
      <w:r>
        <w:rPr>
          <w:rFonts w:ascii="Times New Roman" w:eastAsia="Times New Roman" w:hAnsi="Times New Roman" w:cs="Times New Roman"/>
          <w:sz w:val="24"/>
          <w:szCs w:val="24"/>
        </w:rPr>
        <w:t>technical knowledge, and effective communication among students. The competition brought together undergraduate and postgraduate students, forming combined teams to engage in thought-provoking discussions on emerging trends and challenges in technology.</w:t>
      </w:r>
      <w:r w:rsidR="009A51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w:t>
      </w:r>
      <w:r>
        <w:rPr>
          <w:rFonts w:ascii="Times New Roman" w:eastAsia="Times New Roman" w:hAnsi="Times New Roman" w:cs="Times New Roman"/>
          <w:sz w:val="24"/>
          <w:szCs w:val="24"/>
        </w:rPr>
        <w:t>rticipants debated on contemporary topics such as AI ethics, cyber</w:t>
      </w:r>
      <w:r w:rsidR="00FE11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security threats, the impact of automation on employment, and the future of quantum computing. Each team was evaluated on argument strength, clarity, rebuttal effectiveness, and overall pres</w:t>
      </w:r>
      <w:r>
        <w:rPr>
          <w:rFonts w:ascii="Times New Roman" w:eastAsia="Times New Roman" w:hAnsi="Times New Roman" w:cs="Times New Roman"/>
          <w:sz w:val="24"/>
          <w:szCs w:val="24"/>
        </w:rPr>
        <w:t>entation. The interactive format encouraged students to analyze issues from multiple perspectives, enhancing both their technical and debating skills.</w:t>
      </w:r>
      <w:r w:rsidR="009A51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panel of judges, comprising faculty members and industry experts, assessed the debates and provided ins</w:t>
      </w:r>
      <w:r>
        <w:rPr>
          <w:rFonts w:ascii="Times New Roman" w:eastAsia="Times New Roman" w:hAnsi="Times New Roman" w:cs="Times New Roman"/>
          <w:sz w:val="24"/>
          <w:szCs w:val="24"/>
        </w:rPr>
        <w:t>ightful feedback. The event saw spirited discussions, compelling arguments, and innovative viewpoints, making it a highly engaging and intellectual stimulating experience.</w:t>
      </w:r>
    </w:p>
    <w:p w:rsidR="00C05F07" w:rsidRDefault="00EF3A87">
      <w:pPr>
        <w:spacing w:line="240" w:lineRule="auto"/>
        <w:jc w:val="both"/>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WINNERS :</w:t>
      </w:r>
      <w:proofErr w:type="gramEnd"/>
    </w:p>
    <w:p w:rsidR="00C05F07" w:rsidRDefault="00EF3A87" w:rsidP="00D21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After a thorough evaluation, the following teams were declared winners:</w:t>
      </w:r>
    </w:p>
    <w:p w:rsidR="00C05F07" w:rsidRDefault="00EF3A87" w:rsidP="00D21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First Prize: </w:t>
      </w:r>
      <w:proofErr w:type="spellStart"/>
      <w:r>
        <w:rPr>
          <w:rFonts w:ascii="Times New Roman" w:eastAsia="Times New Roman" w:hAnsi="Times New Roman" w:cs="Times New Roman"/>
          <w:sz w:val="24"/>
          <w:szCs w:val="24"/>
        </w:rPr>
        <w:t>Nisha</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Parameshwari</w:t>
      </w:r>
      <w:proofErr w:type="spellEnd"/>
      <w:r>
        <w:rPr>
          <w:rFonts w:ascii="Times New Roman" w:eastAsia="Times New Roman" w:hAnsi="Times New Roman" w:cs="Times New Roman"/>
          <w:sz w:val="24"/>
          <w:szCs w:val="24"/>
        </w:rPr>
        <w:t>. L [III BCA]</w:t>
      </w:r>
    </w:p>
    <w:p w:rsidR="00C05F07" w:rsidRDefault="00EF3A87" w:rsidP="00D21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Second Prize: </w:t>
      </w:r>
      <w:proofErr w:type="spellStart"/>
      <w:r>
        <w:rPr>
          <w:rFonts w:ascii="Times New Roman" w:eastAsia="Times New Roman" w:hAnsi="Times New Roman" w:cs="Times New Roman"/>
          <w:sz w:val="24"/>
          <w:szCs w:val="24"/>
        </w:rPr>
        <w:t>Katheeja</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barvin.M</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Rosy.B</w:t>
      </w:r>
      <w:proofErr w:type="spellEnd"/>
      <w:r>
        <w:rPr>
          <w:rFonts w:ascii="Times New Roman" w:eastAsia="Times New Roman" w:hAnsi="Times New Roman" w:cs="Times New Roman"/>
          <w:sz w:val="24"/>
          <w:szCs w:val="24"/>
        </w:rPr>
        <w:t xml:space="preserve"> [III BCA]</w:t>
      </w:r>
    </w:p>
    <w:p w:rsidR="00C05F07" w:rsidRDefault="00EF3A87" w:rsidP="00D21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Third Prize: </w:t>
      </w:r>
      <w:proofErr w:type="spellStart"/>
      <w:r>
        <w:rPr>
          <w:rFonts w:ascii="Times New Roman" w:eastAsia="Times New Roman" w:hAnsi="Times New Roman" w:cs="Times New Roman"/>
          <w:sz w:val="24"/>
          <w:szCs w:val="24"/>
        </w:rPr>
        <w:t>Hemavathy</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Kalpana</w:t>
      </w:r>
      <w:proofErr w:type="spellEnd"/>
      <w:r>
        <w:rPr>
          <w:rFonts w:ascii="Times New Roman" w:eastAsia="Times New Roman" w:hAnsi="Times New Roman" w:cs="Times New Roman"/>
          <w:sz w:val="24"/>
          <w:szCs w:val="24"/>
        </w:rPr>
        <w:t xml:space="preserve"> .M [I BCA]</w:t>
      </w:r>
    </w:p>
    <w:p w:rsidR="00C05F07" w:rsidRDefault="00EF3A87" w:rsidP="00D21C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Byte the debate successfully promoted collaboration confidence, and a deeper understanding of technological</w:t>
      </w:r>
      <w:r>
        <w:rPr>
          <w:rFonts w:ascii="Times New Roman" w:eastAsia="Times New Roman" w:hAnsi="Times New Roman" w:cs="Times New Roman"/>
          <w:sz w:val="24"/>
          <w:szCs w:val="24"/>
        </w:rPr>
        <w:t xml:space="preserve"> advancement, making it a standout event of the day.</w:t>
      </w:r>
    </w:p>
    <w:p w:rsidR="00C05F07" w:rsidRPr="004D5A6A" w:rsidRDefault="00EF3A87" w:rsidP="00A93DB0">
      <w:pPr>
        <w:spacing w:line="240" w:lineRule="auto"/>
        <w:jc w:val="center"/>
        <w:rPr>
          <w:rFonts w:ascii="Times New Roman" w:eastAsia="Times New Roman" w:hAnsi="Times New Roman" w:cs="Times New Roman"/>
          <w:b/>
          <w:sz w:val="28"/>
          <w:szCs w:val="28"/>
        </w:rPr>
      </w:pPr>
      <w:r w:rsidRPr="004D5A6A">
        <w:rPr>
          <w:rFonts w:ascii="Times New Roman" w:eastAsia="Times New Roman" w:hAnsi="Times New Roman" w:cs="Times New Roman"/>
          <w:b/>
          <w:sz w:val="28"/>
          <w:szCs w:val="28"/>
        </w:rPr>
        <w:t>TRASH2TECH</w:t>
      </w:r>
    </w:p>
    <w:p w:rsidR="00C05F07" w:rsidRDefault="00EF3A87" w:rsidP="004D5A6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EVENT NAME:</w:t>
      </w:r>
      <w:r>
        <w:rPr>
          <w:rFonts w:ascii="Times New Roman" w:eastAsia="Times New Roman" w:hAnsi="Times New Roman" w:cs="Times New Roman"/>
          <w:sz w:val="24"/>
          <w:szCs w:val="24"/>
        </w:rPr>
        <w:t xml:space="preserve"> TRASH2TECH</w:t>
      </w:r>
    </w:p>
    <w:p w:rsidR="00C05F07" w:rsidRDefault="00EF3A87" w:rsidP="004D5A6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DATE:</w:t>
      </w:r>
      <w:r>
        <w:rPr>
          <w:rFonts w:ascii="Times New Roman" w:eastAsia="Times New Roman" w:hAnsi="Times New Roman" w:cs="Times New Roman"/>
          <w:sz w:val="24"/>
          <w:szCs w:val="24"/>
        </w:rPr>
        <w:t xml:space="preserve"> 06-01-2025</w:t>
      </w:r>
    </w:p>
    <w:p w:rsidR="00C05F07" w:rsidRDefault="00EF3A87" w:rsidP="004D5A6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JUDGES</w:t>
      </w:r>
      <w:r>
        <w:rPr>
          <w:rFonts w:ascii="Times New Roman" w:eastAsia="Times New Roman" w:hAnsi="Times New Roman" w:cs="Times New Roman"/>
          <w:sz w:val="24"/>
          <w:szCs w:val="24"/>
        </w:rPr>
        <w:t>: Mrs. G. PRIYADHARSHINI</w:t>
      </w:r>
    </w:p>
    <w:p w:rsidR="00C05F07" w:rsidRDefault="00EF3A87" w:rsidP="004D5A6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INCHARGE FACULTY:</w:t>
      </w:r>
      <w:r>
        <w:rPr>
          <w:rFonts w:ascii="Times New Roman" w:eastAsia="Times New Roman" w:hAnsi="Times New Roman" w:cs="Times New Roman"/>
          <w:sz w:val="24"/>
          <w:szCs w:val="24"/>
        </w:rPr>
        <w:t xml:space="preserve"> A. PUNITHA</w:t>
      </w:r>
    </w:p>
    <w:p w:rsidR="00C05F07" w:rsidRDefault="00EF3A87" w:rsidP="004D5A6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ORGANISED BY:</w:t>
      </w:r>
      <w:r>
        <w:rPr>
          <w:rFonts w:ascii="Times New Roman" w:eastAsia="Times New Roman" w:hAnsi="Times New Roman" w:cs="Times New Roman"/>
          <w:sz w:val="24"/>
          <w:szCs w:val="24"/>
        </w:rPr>
        <w:t xml:space="preserve"> NIVEDHA, PREMA, SANDHIYA, PADMASREE, PRAVEENA</w:t>
      </w:r>
    </w:p>
    <w:p w:rsidR="00A93DB0" w:rsidRDefault="00EF3A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 part of the Association Day celebrations, the Trash2Tech event was organized to encourage innovative thinking and sustainability among undergraduate and postgraduate students. The competition aimed to promote the concept of up</w:t>
      </w:r>
      <w:r w:rsidR="00A9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cycling waste materials in</w:t>
      </w:r>
      <w:r>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lastRenderedPageBreak/>
        <w:t>functional and creative technological solutions.</w:t>
      </w:r>
      <w:r w:rsidR="00A9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Participants were required to design and develop prototypes using discarded materials, demonstrating their technical skills, creativity, and environmental consciousness. The event saw enthusiastic partici</w:t>
      </w:r>
      <w:r>
        <w:rPr>
          <w:rFonts w:ascii="Times New Roman" w:eastAsia="Times New Roman" w:hAnsi="Times New Roman" w:cs="Times New Roman"/>
          <w:sz w:val="24"/>
          <w:szCs w:val="24"/>
        </w:rPr>
        <w:t>pation, with students showcasing projects ranging from eco-friendly gadgets and repurposed electronic devices to smart home solutions using recycled components.</w:t>
      </w:r>
      <w:r w:rsidR="00A9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panel of judges evaluated the projects based on innovation, feasibility, sustainability, and </w:t>
      </w:r>
      <w:r>
        <w:rPr>
          <w:rFonts w:ascii="Times New Roman" w:eastAsia="Times New Roman" w:hAnsi="Times New Roman" w:cs="Times New Roman"/>
          <w:sz w:val="24"/>
          <w:szCs w:val="24"/>
        </w:rPr>
        <w:t xml:space="preserve">presentation. The event provided a platform for students to apply their engineering knowledge while addressing environmental concerns. </w:t>
      </w:r>
    </w:p>
    <w:p w:rsidR="00C05F07" w:rsidRDefault="00EF3A87">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8"/>
          <w:szCs w:val="28"/>
        </w:rPr>
        <w:t>WINNERS :</w:t>
      </w:r>
      <w:proofErr w:type="gramEnd"/>
    </w:p>
    <w:p w:rsidR="00C05F07" w:rsidRDefault="00EF3A87" w:rsidP="006E276E">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After a thorough evaluation, the following teams were declared winners:</w:t>
      </w:r>
    </w:p>
    <w:p w:rsidR="00C05F07" w:rsidRDefault="00EF3A87" w:rsidP="006E276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Prize: Simi Evangeline &amp; </w:t>
      </w:r>
      <w:proofErr w:type="spellStart"/>
      <w:proofErr w:type="gramStart"/>
      <w:r>
        <w:rPr>
          <w:rFonts w:ascii="Times New Roman" w:eastAsia="Times New Roman" w:hAnsi="Times New Roman" w:cs="Times New Roman"/>
          <w:sz w:val="24"/>
          <w:szCs w:val="24"/>
        </w:rPr>
        <w:t>Hari</w:t>
      </w:r>
      <w:r>
        <w:rPr>
          <w:rFonts w:ascii="Times New Roman" w:eastAsia="Times New Roman" w:hAnsi="Times New Roman" w:cs="Times New Roman"/>
          <w:sz w:val="24"/>
          <w:szCs w:val="24"/>
        </w:rPr>
        <w:t>ni</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II BCA]</w:t>
      </w:r>
    </w:p>
    <w:p w:rsidR="00C05F07" w:rsidRDefault="00EF3A87" w:rsidP="006E276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Prize: </w:t>
      </w:r>
      <w:proofErr w:type="spellStart"/>
      <w:r>
        <w:rPr>
          <w:rFonts w:ascii="Times New Roman" w:eastAsia="Times New Roman" w:hAnsi="Times New Roman" w:cs="Times New Roman"/>
          <w:sz w:val="24"/>
          <w:szCs w:val="24"/>
        </w:rPr>
        <w:t>Abinaiya</w:t>
      </w:r>
      <w:proofErr w:type="spellEnd"/>
      <w:r>
        <w:rPr>
          <w:rFonts w:ascii="Times New Roman" w:eastAsia="Times New Roman" w:hAnsi="Times New Roman" w:cs="Times New Roman"/>
          <w:sz w:val="24"/>
          <w:szCs w:val="24"/>
        </w:rPr>
        <w:t xml:space="preserve"> &amp; </w:t>
      </w:r>
      <w:proofErr w:type="spellStart"/>
      <w:proofErr w:type="gramStart"/>
      <w:r>
        <w:rPr>
          <w:rFonts w:ascii="Times New Roman" w:eastAsia="Times New Roman" w:hAnsi="Times New Roman" w:cs="Times New Roman"/>
          <w:sz w:val="24"/>
          <w:szCs w:val="24"/>
        </w:rPr>
        <w:t>Shamitha</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III BCA]</w:t>
      </w:r>
    </w:p>
    <w:p w:rsidR="00C05F07" w:rsidRDefault="00EF3A87" w:rsidP="006E276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Third Prize: </w:t>
      </w:r>
      <w:proofErr w:type="spellStart"/>
      <w:r>
        <w:rPr>
          <w:rFonts w:ascii="Times New Roman" w:eastAsia="Times New Roman" w:hAnsi="Times New Roman" w:cs="Times New Roman"/>
          <w:sz w:val="24"/>
          <w:szCs w:val="24"/>
        </w:rPr>
        <w:t>Dhivya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Sindhuja</w:t>
      </w:r>
      <w:proofErr w:type="spellEnd"/>
      <w:r>
        <w:rPr>
          <w:rFonts w:ascii="Times New Roman" w:eastAsia="Times New Roman" w:hAnsi="Times New Roman" w:cs="Times New Roman"/>
          <w:sz w:val="24"/>
          <w:szCs w:val="24"/>
        </w:rPr>
        <w:t xml:space="preserve"> [II BCA]</w:t>
      </w:r>
    </w:p>
    <w:p w:rsidR="00873D03" w:rsidRPr="00ED51CA" w:rsidRDefault="00873D03" w:rsidP="006E276E">
      <w:pPr>
        <w:spacing w:after="0" w:line="240" w:lineRule="auto"/>
        <w:jc w:val="both"/>
        <w:rPr>
          <w:rFonts w:ascii="Times New Roman" w:eastAsia="Times New Roman" w:hAnsi="Times New Roman" w:cs="Times New Roman"/>
          <w:sz w:val="24"/>
          <w:szCs w:val="24"/>
        </w:rPr>
      </w:pPr>
    </w:p>
    <w:p w:rsidR="00C05F07" w:rsidRPr="00ED51CA" w:rsidRDefault="00EF3A87" w:rsidP="00ED51CA">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VISUAL VORTEX</w:t>
      </w:r>
    </w:p>
    <w:p w:rsidR="00C05F07" w:rsidRDefault="00EF3A87" w:rsidP="004D5A6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EVENT NAME:</w:t>
      </w:r>
      <w:r>
        <w:rPr>
          <w:rFonts w:ascii="Times New Roman" w:eastAsia="Times New Roman" w:hAnsi="Times New Roman" w:cs="Times New Roman"/>
          <w:sz w:val="24"/>
          <w:szCs w:val="24"/>
        </w:rPr>
        <w:t xml:space="preserve"> Visual Vortex 2025</w:t>
      </w:r>
    </w:p>
    <w:p w:rsidR="00C05F07" w:rsidRDefault="00EF3A87" w:rsidP="004D5A6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DATE: </w:t>
      </w:r>
      <w:r>
        <w:rPr>
          <w:rFonts w:ascii="Times New Roman" w:eastAsia="Times New Roman" w:hAnsi="Times New Roman" w:cs="Times New Roman"/>
          <w:sz w:val="24"/>
          <w:szCs w:val="24"/>
        </w:rPr>
        <w:t>06-01-2025</w:t>
      </w:r>
    </w:p>
    <w:p w:rsidR="00C05F07" w:rsidRDefault="00EF3A87" w:rsidP="004D5A6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JUDGES:</w:t>
      </w:r>
      <w:r>
        <w:rPr>
          <w:rFonts w:ascii="Times New Roman" w:eastAsia="Times New Roman" w:hAnsi="Times New Roman" w:cs="Times New Roman"/>
          <w:sz w:val="24"/>
          <w:szCs w:val="24"/>
        </w:rPr>
        <w:t xml:space="preserve"> Dr. M. Antony </w:t>
      </w:r>
      <w:proofErr w:type="spellStart"/>
      <w:r>
        <w:rPr>
          <w:rFonts w:ascii="Times New Roman" w:eastAsia="Times New Roman" w:hAnsi="Times New Roman" w:cs="Times New Roman"/>
          <w:sz w:val="24"/>
          <w:szCs w:val="24"/>
        </w:rPr>
        <w:t>Ammal</w:t>
      </w:r>
      <w:proofErr w:type="spellEnd"/>
      <w:r>
        <w:rPr>
          <w:rFonts w:ascii="Times New Roman" w:eastAsia="Times New Roman" w:hAnsi="Times New Roman" w:cs="Times New Roman"/>
          <w:sz w:val="24"/>
          <w:szCs w:val="24"/>
        </w:rPr>
        <w:t xml:space="preserve"> [Associate Professor</w:t>
      </w:r>
      <w:proofErr w:type="gramStart"/>
      <w:r>
        <w:rPr>
          <w:rFonts w:ascii="Times New Roman" w:eastAsia="Times New Roman" w:hAnsi="Times New Roman" w:cs="Times New Roman"/>
          <w:sz w:val="24"/>
          <w:szCs w:val="24"/>
        </w:rPr>
        <w:t>]Dr</w:t>
      </w:r>
      <w:proofErr w:type="gram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Leelalakshmi</w:t>
      </w:r>
      <w:proofErr w:type="spellEnd"/>
      <w:r>
        <w:rPr>
          <w:rFonts w:ascii="Times New Roman" w:eastAsia="Times New Roman" w:hAnsi="Times New Roman" w:cs="Times New Roman"/>
          <w:sz w:val="24"/>
          <w:szCs w:val="24"/>
        </w:rPr>
        <w:t xml:space="preserve"> [Associate Professor], De</w:t>
      </w:r>
      <w:r>
        <w:rPr>
          <w:rFonts w:ascii="Times New Roman" w:eastAsia="Times New Roman" w:hAnsi="Times New Roman" w:cs="Times New Roman"/>
          <w:sz w:val="24"/>
          <w:szCs w:val="24"/>
        </w:rPr>
        <w:t>partment of Computer Science</w:t>
      </w:r>
    </w:p>
    <w:p w:rsidR="00C05F07" w:rsidRDefault="00EF3A87" w:rsidP="004D5A6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INCHARGE FACULTY: </w:t>
      </w:r>
      <w:r>
        <w:rPr>
          <w:rFonts w:ascii="Times New Roman" w:eastAsia="Times New Roman" w:hAnsi="Times New Roman" w:cs="Times New Roman"/>
          <w:sz w:val="24"/>
          <w:szCs w:val="24"/>
        </w:rPr>
        <w:t xml:space="preserve">Dr. Mary </w:t>
      </w:r>
      <w:proofErr w:type="spellStart"/>
      <w:r>
        <w:rPr>
          <w:rFonts w:ascii="Times New Roman" w:eastAsia="Times New Roman" w:hAnsi="Times New Roman" w:cs="Times New Roman"/>
          <w:sz w:val="24"/>
          <w:szCs w:val="24"/>
        </w:rPr>
        <w:t>Metilda</w:t>
      </w:r>
      <w:proofErr w:type="spellEnd"/>
    </w:p>
    <w:p w:rsidR="00C05F07" w:rsidRDefault="00EF3A87" w:rsidP="004D5A6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ORGANISED BY: </w:t>
      </w:r>
      <w:proofErr w:type="spellStart"/>
      <w:r>
        <w:rPr>
          <w:rFonts w:ascii="Times New Roman" w:eastAsia="Times New Roman" w:hAnsi="Times New Roman" w:cs="Times New Roman"/>
          <w:sz w:val="24"/>
          <w:szCs w:val="24"/>
        </w:rPr>
        <w:t>Swathi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Ragavi</w:t>
      </w:r>
      <w:proofErr w:type="spellEnd"/>
      <w:r>
        <w:rPr>
          <w:rFonts w:ascii="Times New Roman" w:eastAsia="Times New Roman" w:hAnsi="Times New Roman" w:cs="Times New Roman"/>
          <w:sz w:val="24"/>
          <w:szCs w:val="24"/>
        </w:rPr>
        <w:t xml:space="preserve"> A, Deva S, </w:t>
      </w:r>
      <w:proofErr w:type="spellStart"/>
      <w:r>
        <w:rPr>
          <w:rFonts w:ascii="Times New Roman" w:eastAsia="Times New Roman" w:hAnsi="Times New Roman" w:cs="Times New Roman"/>
          <w:sz w:val="24"/>
          <w:szCs w:val="24"/>
        </w:rPr>
        <w:t>Priyatharshini</w:t>
      </w:r>
      <w:proofErr w:type="spellEnd"/>
      <w:r>
        <w:rPr>
          <w:rFonts w:ascii="Times New Roman" w:eastAsia="Times New Roman" w:hAnsi="Times New Roman" w:cs="Times New Roman"/>
          <w:sz w:val="24"/>
          <w:szCs w:val="24"/>
        </w:rPr>
        <w:t xml:space="preserve"> V, Rosy B</w:t>
      </w:r>
    </w:p>
    <w:p w:rsidR="004D5A6A" w:rsidRDefault="004D5A6A" w:rsidP="004D5A6A">
      <w:pPr>
        <w:spacing w:after="0" w:line="240" w:lineRule="auto"/>
        <w:jc w:val="both"/>
        <w:rPr>
          <w:rFonts w:ascii="Times New Roman" w:eastAsia="Times New Roman" w:hAnsi="Times New Roman" w:cs="Times New Roman"/>
          <w:sz w:val="24"/>
          <w:szCs w:val="24"/>
        </w:rPr>
      </w:pPr>
    </w:p>
    <w:p w:rsidR="00C05F07" w:rsidRPr="001E7517" w:rsidRDefault="00EF3A87" w:rsidP="001E7517">
      <w:pPr>
        <w:spacing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Poster making is a creative way to visually communicate ideas, messages, or promotions. It combines text, images, colors, an</w:t>
      </w:r>
      <w:r>
        <w:rPr>
          <w:rFonts w:ascii="Times New Roman" w:eastAsia="Times New Roman" w:hAnsi="Times New Roman" w:cs="Times New Roman"/>
          <w:sz w:val="24"/>
          <w:szCs w:val="24"/>
        </w:rPr>
        <w:t>d design elements to grab attention and convey a clea</w:t>
      </w:r>
      <w:r w:rsidR="00ED51CA">
        <w:rPr>
          <w:rFonts w:ascii="Times New Roman" w:eastAsia="Times New Roman" w:hAnsi="Times New Roman" w:cs="Times New Roman"/>
          <w:sz w:val="24"/>
          <w:szCs w:val="24"/>
        </w:rPr>
        <w:t>r message. S</w:t>
      </w:r>
      <w:r>
        <w:rPr>
          <w:rFonts w:ascii="Times New Roman" w:eastAsia="Times New Roman" w:hAnsi="Times New Roman" w:cs="Times New Roman"/>
          <w:sz w:val="24"/>
          <w:szCs w:val="24"/>
        </w:rPr>
        <w:t xml:space="preserve">ocial causes, advertisements, or artistic expression, a well-designed poster should be eye-catching, informative, and easy to understand at a glance. </w:t>
      </w:r>
      <w:r>
        <w:rPr>
          <w:rFonts w:ascii="Times New Roman" w:eastAsia="Times New Roman" w:hAnsi="Times New Roman" w:cs="Times New Roman"/>
          <w:sz w:val="24"/>
          <w:szCs w:val="24"/>
        </w:rPr>
        <w:t xml:space="preserve">On the competition </w:t>
      </w:r>
      <w:r>
        <w:rPr>
          <w:rFonts w:ascii="Times New Roman" w:eastAsia="Times New Roman" w:hAnsi="Times New Roman" w:cs="Times New Roman"/>
          <w:sz w:val="24"/>
          <w:szCs w:val="24"/>
        </w:rPr>
        <w:t>day, each participant worked passionately on a given theme, crafting posters that were not only unique but also thought-provoking and insightful. Once the participants completed their posters, the judges eagerly awaited the presentations. Each team confide</w:t>
      </w:r>
      <w:r>
        <w:rPr>
          <w:rFonts w:ascii="Times New Roman" w:eastAsia="Times New Roman" w:hAnsi="Times New Roman" w:cs="Times New Roman"/>
          <w:sz w:val="24"/>
          <w:szCs w:val="24"/>
        </w:rPr>
        <w:t>ntly presented their work, explaining the ideas and messages behind their posters. The judges engaged with the teams, asking insightful questions about their themes, to which the participants responded thoughtfully. After much deliberation, the judges anno</w:t>
      </w:r>
      <w:r>
        <w:rPr>
          <w:rFonts w:ascii="Times New Roman" w:eastAsia="Times New Roman" w:hAnsi="Times New Roman" w:cs="Times New Roman"/>
          <w:sz w:val="24"/>
          <w:szCs w:val="24"/>
        </w:rPr>
        <w:t>unced the winners, recognizing the creativity and effort of all participants. The event was a celebration of artistic talent and innovative thinking.</w:t>
      </w:r>
      <w:r>
        <w:rPr>
          <w:rFonts w:ascii="Times New Roman" w:eastAsia="Times New Roman" w:hAnsi="Times New Roman" w:cs="Times New Roman"/>
          <w:b/>
          <w:sz w:val="24"/>
          <w:szCs w:val="24"/>
        </w:rPr>
        <w:t xml:space="preserve"> </w:t>
      </w:r>
    </w:p>
    <w:p w:rsidR="00C05F07" w:rsidRDefault="00EF3A87">
      <w:pPr>
        <w:spacing w:line="240" w:lineRule="auto"/>
        <w:jc w:val="both"/>
        <w:rPr>
          <w:rFonts w:ascii="Times New Roman" w:eastAsia="Times New Roman" w:hAnsi="Times New Roman" w:cs="Times New Roman"/>
          <w:b/>
          <w:sz w:val="24"/>
          <w:szCs w:val="24"/>
        </w:rPr>
      </w:pPr>
      <w:r>
        <w:rPr>
          <w:noProof/>
          <w:lang w:val="en-IN"/>
        </w:rPr>
        <w:drawing>
          <wp:inline distT="0" distB="0" distL="0" distR="0">
            <wp:extent cx="3042920" cy="1952625"/>
            <wp:effectExtent l="0" t="0" r="0" b="0"/>
            <wp:docPr id="1051" name="image12.png"/>
            <wp:cNvGraphicFramePr/>
            <a:graphic xmlns:a="http://schemas.openxmlformats.org/drawingml/2006/main">
              <a:graphicData uri="http://schemas.openxmlformats.org/drawingml/2006/picture">
                <pic:pic xmlns:pic="http://schemas.openxmlformats.org/drawingml/2006/picture">
                  <pic:nvPicPr>
                    <pic:cNvPr id="1051" name="image12.png"/>
                    <pic:cNvPicPr preferRelativeResize="0"/>
                  </pic:nvPicPr>
                  <pic:blipFill>
                    <a:blip r:embed="rId9"/>
                    <a:srcRect/>
                    <a:stretch>
                      <a:fillRect/>
                    </a:stretch>
                  </pic:blipFill>
                  <pic:spPr>
                    <a:xfrm>
                      <a:off x="0" y="0"/>
                      <a:ext cx="3043238" cy="1952625"/>
                    </a:xfrm>
                    <a:prstGeom prst="rect">
                      <a:avLst/>
                    </a:prstGeom>
                  </pic:spPr>
                </pic:pic>
              </a:graphicData>
            </a:graphic>
          </wp:inline>
        </w:drawing>
      </w:r>
    </w:p>
    <w:p w:rsidR="00873D03" w:rsidRDefault="00873D03">
      <w:pPr>
        <w:spacing w:line="240" w:lineRule="auto"/>
        <w:jc w:val="both"/>
        <w:rPr>
          <w:rFonts w:ascii="Times New Roman" w:eastAsia="Times New Roman" w:hAnsi="Times New Roman" w:cs="Times New Roman"/>
          <w:b/>
          <w:sz w:val="28"/>
          <w:szCs w:val="28"/>
        </w:rPr>
      </w:pPr>
    </w:p>
    <w:p w:rsidR="00C05F07" w:rsidRDefault="00EF3A87" w:rsidP="00873D03">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Winners:</w:t>
      </w:r>
    </w:p>
    <w:p w:rsidR="00C05F07" w:rsidRDefault="00EF3A87" w:rsidP="00873D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After a thorough evaluation, the following teams were declared winners:</w:t>
      </w:r>
    </w:p>
    <w:p w:rsidR="00C05F07" w:rsidRDefault="00EF3A87" w:rsidP="00873D03">
      <w:pPr>
        <w:numPr>
          <w:ilvl w:val="1"/>
          <w:numId w:val="1"/>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First Prize: </w:t>
      </w:r>
      <w:r>
        <w:rPr>
          <w:rFonts w:ascii="Times New Roman" w:eastAsia="Times New Roman" w:hAnsi="Times New Roman" w:cs="Times New Roman"/>
          <w:sz w:val="24"/>
          <w:szCs w:val="24"/>
        </w:rPr>
        <w:t xml:space="preserve">Simi </w:t>
      </w:r>
      <w:r>
        <w:rPr>
          <w:rFonts w:ascii="Times New Roman" w:eastAsia="Times New Roman" w:hAnsi="Times New Roman" w:cs="Times New Roman"/>
          <w:sz w:val="24"/>
          <w:szCs w:val="24"/>
        </w:rPr>
        <w:t xml:space="preserve">Evangeline C, </w:t>
      </w:r>
      <w:proofErr w:type="spellStart"/>
      <w:r>
        <w:rPr>
          <w:rFonts w:ascii="Times New Roman" w:eastAsia="Times New Roman" w:hAnsi="Times New Roman" w:cs="Times New Roman"/>
          <w:sz w:val="24"/>
          <w:szCs w:val="24"/>
        </w:rPr>
        <w:t>Nivedha</w:t>
      </w:r>
      <w:proofErr w:type="spellEnd"/>
      <w:r>
        <w:rPr>
          <w:rFonts w:ascii="Times New Roman" w:eastAsia="Times New Roman" w:hAnsi="Times New Roman" w:cs="Times New Roman"/>
          <w:sz w:val="24"/>
          <w:szCs w:val="24"/>
        </w:rPr>
        <w:t xml:space="preserve"> m (BCA 2nd </w:t>
      </w:r>
      <w:proofErr w:type="spellStart"/>
      <w:r>
        <w:rPr>
          <w:rFonts w:ascii="Times New Roman" w:eastAsia="Times New Roman" w:hAnsi="Times New Roman" w:cs="Times New Roman"/>
          <w:sz w:val="24"/>
          <w:szCs w:val="24"/>
        </w:rPr>
        <w:t>yr</w:t>
      </w:r>
      <w:proofErr w:type="spellEnd"/>
      <w:r>
        <w:rPr>
          <w:rFonts w:ascii="Times New Roman" w:eastAsia="Times New Roman" w:hAnsi="Times New Roman" w:cs="Times New Roman"/>
          <w:sz w:val="24"/>
          <w:szCs w:val="24"/>
        </w:rPr>
        <w:t>)</w:t>
      </w:r>
    </w:p>
    <w:p w:rsidR="00C05F07" w:rsidRDefault="00EF3A87" w:rsidP="00873D03">
      <w:pPr>
        <w:numPr>
          <w:ilvl w:val="1"/>
          <w:numId w:val="1"/>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Second Prize: </w:t>
      </w:r>
      <w:proofErr w:type="spellStart"/>
      <w:r>
        <w:rPr>
          <w:rFonts w:ascii="Times New Roman" w:eastAsia="Times New Roman" w:hAnsi="Times New Roman" w:cs="Times New Roman"/>
          <w:b/>
          <w:sz w:val="24"/>
          <w:szCs w:val="24"/>
        </w:rPr>
        <w:t>Thulasi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w:t>
      </w:r>
      <w:proofErr w:type="gramStart"/>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Priya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dharshini</w:t>
      </w:r>
      <w:proofErr w:type="spellEnd"/>
      <w:r>
        <w:rPr>
          <w:rFonts w:ascii="Times New Roman" w:eastAsia="Times New Roman" w:hAnsi="Times New Roman" w:cs="Times New Roman"/>
          <w:sz w:val="24"/>
          <w:szCs w:val="24"/>
        </w:rPr>
        <w:t xml:space="preserve">. R(BCA 1st </w:t>
      </w:r>
      <w:proofErr w:type="spellStart"/>
      <w:r>
        <w:rPr>
          <w:rFonts w:ascii="Times New Roman" w:eastAsia="Times New Roman" w:hAnsi="Times New Roman" w:cs="Times New Roman"/>
          <w:sz w:val="24"/>
          <w:szCs w:val="24"/>
        </w:rPr>
        <w:t>yr</w:t>
      </w:r>
      <w:proofErr w:type="spellEnd"/>
      <w:r>
        <w:rPr>
          <w:rFonts w:ascii="Times New Roman" w:eastAsia="Times New Roman" w:hAnsi="Times New Roman" w:cs="Times New Roman"/>
          <w:sz w:val="24"/>
          <w:szCs w:val="24"/>
        </w:rPr>
        <w:t xml:space="preserve">) </w:t>
      </w:r>
    </w:p>
    <w:p w:rsidR="00873D03" w:rsidRDefault="00EF3A87" w:rsidP="00873D03">
      <w:pPr>
        <w:numPr>
          <w:ilvl w:val="1"/>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Third Prize: </w:t>
      </w:r>
      <w:proofErr w:type="spellStart"/>
      <w:r>
        <w:rPr>
          <w:rFonts w:ascii="Times New Roman" w:eastAsia="Times New Roman" w:hAnsi="Times New Roman" w:cs="Times New Roman"/>
          <w:sz w:val="24"/>
          <w:szCs w:val="24"/>
        </w:rPr>
        <w:t>Akshayashri</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Gayathri</w:t>
      </w:r>
      <w:proofErr w:type="spellEnd"/>
      <w:r>
        <w:rPr>
          <w:rFonts w:ascii="Times New Roman" w:eastAsia="Times New Roman" w:hAnsi="Times New Roman" w:cs="Times New Roman"/>
          <w:sz w:val="24"/>
          <w:szCs w:val="24"/>
        </w:rPr>
        <w:t xml:space="preserve">. S ( BCA 3rd </w:t>
      </w:r>
      <w:proofErr w:type="spellStart"/>
      <w:r>
        <w:rPr>
          <w:rFonts w:ascii="Times New Roman" w:eastAsia="Times New Roman" w:hAnsi="Times New Roman" w:cs="Times New Roman"/>
          <w:sz w:val="24"/>
          <w:szCs w:val="24"/>
        </w:rPr>
        <w:t>yr</w:t>
      </w:r>
      <w:proofErr w:type="spellEnd"/>
      <w:r>
        <w:rPr>
          <w:rFonts w:ascii="Times New Roman" w:eastAsia="Times New Roman" w:hAnsi="Times New Roman" w:cs="Times New Roman"/>
          <w:sz w:val="24"/>
          <w:szCs w:val="24"/>
        </w:rPr>
        <w:t>)</w:t>
      </w:r>
    </w:p>
    <w:p w:rsidR="00873D03" w:rsidRPr="00873D03" w:rsidRDefault="00873D03" w:rsidP="00873D03">
      <w:pPr>
        <w:numPr>
          <w:ilvl w:val="1"/>
          <w:numId w:val="1"/>
        </w:numPr>
        <w:spacing w:after="0" w:line="240" w:lineRule="auto"/>
        <w:jc w:val="both"/>
        <w:rPr>
          <w:rFonts w:ascii="Times New Roman" w:eastAsia="Times New Roman" w:hAnsi="Times New Roman" w:cs="Times New Roman"/>
          <w:sz w:val="24"/>
          <w:szCs w:val="24"/>
        </w:rPr>
      </w:pPr>
    </w:p>
    <w:p w:rsidR="00C05F07" w:rsidRPr="00B67D63" w:rsidRDefault="00EF3A87" w:rsidP="00B67D63">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VISIONX 2025</w:t>
      </w:r>
    </w:p>
    <w:p w:rsidR="00C05F07" w:rsidRDefault="00EF3A87" w:rsidP="00873D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EVENT NAME: </w:t>
      </w:r>
      <w:proofErr w:type="spellStart"/>
      <w:r>
        <w:rPr>
          <w:rFonts w:ascii="Times New Roman" w:eastAsia="Times New Roman" w:hAnsi="Times New Roman" w:cs="Times New Roman"/>
          <w:sz w:val="24"/>
          <w:szCs w:val="24"/>
        </w:rPr>
        <w:t>VisionX</w:t>
      </w:r>
      <w:proofErr w:type="spellEnd"/>
      <w:r>
        <w:rPr>
          <w:rFonts w:ascii="Times New Roman" w:eastAsia="Times New Roman" w:hAnsi="Times New Roman" w:cs="Times New Roman"/>
          <w:sz w:val="24"/>
          <w:szCs w:val="24"/>
        </w:rPr>
        <w:t xml:space="preserve"> 2025</w:t>
      </w:r>
    </w:p>
    <w:p w:rsidR="00C05F07" w:rsidRDefault="00EF3A87" w:rsidP="00873D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DATE: </w:t>
      </w:r>
      <w:r>
        <w:rPr>
          <w:rFonts w:ascii="Times New Roman" w:eastAsia="Times New Roman" w:hAnsi="Times New Roman" w:cs="Times New Roman"/>
          <w:sz w:val="24"/>
          <w:szCs w:val="24"/>
        </w:rPr>
        <w:t>06-01-2025</w:t>
      </w:r>
    </w:p>
    <w:p w:rsidR="00C05F07" w:rsidRDefault="00EF3A87" w:rsidP="00873D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JUDGES: </w:t>
      </w:r>
      <w:r>
        <w:rPr>
          <w:rFonts w:ascii="Times New Roman" w:eastAsia="Times New Roman" w:hAnsi="Times New Roman" w:cs="Times New Roman"/>
          <w:sz w:val="24"/>
          <w:szCs w:val="24"/>
        </w:rPr>
        <w:t xml:space="preserve">Dr. M. Antony </w:t>
      </w:r>
      <w:proofErr w:type="spellStart"/>
      <w:r>
        <w:rPr>
          <w:rFonts w:ascii="Times New Roman" w:eastAsia="Times New Roman" w:hAnsi="Times New Roman" w:cs="Times New Roman"/>
          <w:sz w:val="24"/>
          <w:szCs w:val="24"/>
        </w:rPr>
        <w:t>Ammal</w:t>
      </w:r>
      <w:proofErr w:type="spellEnd"/>
      <w:r>
        <w:rPr>
          <w:rFonts w:ascii="Times New Roman" w:eastAsia="Times New Roman" w:hAnsi="Times New Roman" w:cs="Times New Roman"/>
          <w:sz w:val="24"/>
          <w:szCs w:val="24"/>
        </w:rPr>
        <w:t xml:space="preserve"> [Associate Professor</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rPr>
        <w:t>Dr</w:t>
      </w:r>
      <w:proofErr w:type="gram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Leelalakshmi</w:t>
      </w:r>
      <w:proofErr w:type="spellEnd"/>
      <w:r>
        <w:rPr>
          <w:rFonts w:ascii="Times New Roman" w:eastAsia="Times New Roman" w:hAnsi="Times New Roman" w:cs="Times New Roman"/>
          <w:sz w:val="24"/>
          <w:szCs w:val="24"/>
        </w:rPr>
        <w:t xml:space="preserve"> [Associate Professor], Department of Computer Science</w:t>
      </w:r>
    </w:p>
    <w:p w:rsidR="00C05F07" w:rsidRDefault="00EF3A87" w:rsidP="00873D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INCHARGE FACULTY:</w:t>
      </w:r>
      <w:r>
        <w:rPr>
          <w:rFonts w:ascii="Times New Roman" w:eastAsia="Times New Roman" w:hAnsi="Times New Roman" w:cs="Times New Roman"/>
          <w:sz w:val="24"/>
          <w:szCs w:val="24"/>
        </w:rPr>
        <w:t xml:space="preserve"> Dr. Mary </w:t>
      </w:r>
      <w:proofErr w:type="spellStart"/>
      <w:r>
        <w:rPr>
          <w:rFonts w:ascii="Times New Roman" w:eastAsia="Times New Roman" w:hAnsi="Times New Roman" w:cs="Times New Roman"/>
          <w:sz w:val="24"/>
          <w:szCs w:val="24"/>
        </w:rPr>
        <w:t>Metilda</w:t>
      </w:r>
      <w:proofErr w:type="spellEnd"/>
    </w:p>
    <w:p w:rsidR="00C05F07" w:rsidRDefault="00EF3A87" w:rsidP="00873D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ORGANISED BY: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Swathi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Ragavi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Devashri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Priyatharshini</w:t>
      </w:r>
      <w:proofErr w:type="spellEnd"/>
      <w:r>
        <w:rPr>
          <w:rFonts w:ascii="Times New Roman" w:eastAsia="Times New Roman" w:hAnsi="Times New Roman" w:cs="Times New Roman"/>
          <w:sz w:val="24"/>
          <w:szCs w:val="24"/>
        </w:rPr>
        <w:t xml:space="preserve"> V, Rosy B</w:t>
      </w:r>
    </w:p>
    <w:p w:rsidR="00046F72" w:rsidRDefault="00046F72" w:rsidP="00873D03">
      <w:pPr>
        <w:spacing w:after="0" w:line="240" w:lineRule="auto"/>
        <w:jc w:val="both"/>
        <w:rPr>
          <w:rFonts w:ascii="Times New Roman" w:eastAsia="Times New Roman" w:hAnsi="Times New Roman" w:cs="Times New Roman"/>
          <w:sz w:val="24"/>
          <w:szCs w:val="24"/>
        </w:rPr>
      </w:pPr>
    </w:p>
    <w:p w:rsidR="00C05F07" w:rsidRPr="001E7517" w:rsidRDefault="00873D03" w:rsidP="001E7517">
      <w:pPr>
        <w:spacing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noProof/>
          <w:sz w:val="24"/>
          <w:szCs w:val="24"/>
          <w:lang w:val="en-IN"/>
        </w:rPr>
        <w:drawing>
          <wp:anchor distT="0" distB="0" distL="114300" distR="114300" simplePos="0" relativeHeight="251664384" behindDoc="0" locked="0" layoutInCell="1" allowOverlap="1" wp14:anchorId="253AFA87" wp14:editId="62A9DEDD">
            <wp:simplePos x="0" y="0"/>
            <wp:positionH relativeFrom="margin">
              <wp:posOffset>2914650</wp:posOffset>
            </wp:positionH>
            <wp:positionV relativeFrom="page">
              <wp:posOffset>6221095</wp:posOffset>
            </wp:positionV>
            <wp:extent cx="3028950" cy="2085975"/>
            <wp:effectExtent l="0" t="0" r="0" b="9525"/>
            <wp:wrapSquare wrapText="bothSides"/>
            <wp:docPr id="1045" name="image2.jpg"/>
            <wp:cNvGraphicFramePr/>
            <a:graphic xmlns:a="http://schemas.openxmlformats.org/drawingml/2006/main">
              <a:graphicData uri="http://schemas.openxmlformats.org/drawingml/2006/picture">
                <pic:pic xmlns:pic="http://schemas.openxmlformats.org/drawingml/2006/picture">
                  <pic:nvPicPr>
                    <pic:cNvPr id="1045" name="image2.jpg"/>
                    <pic:cNvPicPr preferRelativeResize="0"/>
                  </pic:nvPicPr>
                  <pic:blipFill>
                    <a:blip r:embed="rId10"/>
                    <a:srcRect/>
                    <a:stretch>
                      <a:fillRect/>
                    </a:stretch>
                  </pic:blipFill>
                  <pic:spPr>
                    <a:xfrm>
                      <a:off x="0" y="0"/>
                      <a:ext cx="3028950" cy="2085975"/>
                    </a:xfrm>
                    <a:prstGeom prst="rect">
                      <a:avLst/>
                    </a:prstGeom>
                  </pic:spPr>
                </pic:pic>
              </a:graphicData>
            </a:graphic>
            <wp14:sizeRelV relativeFrom="margin">
              <wp14:pctHeight>0</wp14:pctHeight>
            </wp14:sizeRelV>
          </wp:anchor>
        </w:drawing>
      </w:r>
      <w:r w:rsidR="00EF3A87">
        <w:rPr>
          <w:rFonts w:ascii="Times New Roman" w:eastAsia="Times New Roman" w:hAnsi="Times New Roman" w:cs="Times New Roman"/>
          <w:sz w:val="24"/>
          <w:szCs w:val="24"/>
        </w:rPr>
        <w:t xml:space="preserve">The </w:t>
      </w:r>
      <w:proofErr w:type="spellStart"/>
      <w:r w:rsidR="00EF3A87">
        <w:rPr>
          <w:rFonts w:ascii="Times New Roman" w:eastAsia="Times New Roman" w:hAnsi="Times New Roman" w:cs="Times New Roman"/>
          <w:sz w:val="24"/>
          <w:szCs w:val="24"/>
        </w:rPr>
        <w:t>VisionX</w:t>
      </w:r>
      <w:proofErr w:type="spellEnd"/>
      <w:r w:rsidR="00EF3A87">
        <w:rPr>
          <w:rFonts w:ascii="Times New Roman" w:eastAsia="Times New Roman" w:hAnsi="Times New Roman" w:cs="Times New Roman"/>
          <w:sz w:val="24"/>
          <w:szCs w:val="24"/>
        </w:rPr>
        <w:t xml:space="preserve"> 2025 event was organized to foster creativity, technical skills</w:t>
      </w:r>
      <w:r w:rsidR="00EF3A87">
        <w:rPr>
          <w:rFonts w:ascii="Times New Roman" w:eastAsia="Times New Roman" w:hAnsi="Times New Roman" w:cs="Times New Roman"/>
          <w:sz w:val="24"/>
          <w:szCs w:val="24"/>
        </w:rPr>
        <w:t>, and innovation among participants. This event aimed to challenge students to think critically, showcase their talents, and explore new perspectives through engaging activities and competitions.</w:t>
      </w:r>
      <w:r w:rsidR="001E7517">
        <w:rPr>
          <w:rFonts w:ascii="Times New Roman" w:eastAsia="Times New Roman" w:hAnsi="Times New Roman" w:cs="Times New Roman"/>
          <w:b/>
          <w:sz w:val="28"/>
          <w:szCs w:val="28"/>
        </w:rPr>
        <w:t xml:space="preserve"> </w:t>
      </w:r>
      <w:r w:rsidR="00B67D63">
        <w:rPr>
          <w:rFonts w:ascii="Times New Roman" w:eastAsia="Times New Roman" w:hAnsi="Times New Roman" w:cs="Times New Roman"/>
          <w:sz w:val="24"/>
          <w:szCs w:val="24"/>
        </w:rPr>
        <w:t xml:space="preserve">The objective of the </w:t>
      </w:r>
      <w:r w:rsidR="00EF3A87">
        <w:rPr>
          <w:rFonts w:ascii="Times New Roman" w:eastAsia="Times New Roman" w:hAnsi="Times New Roman" w:cs="Times New Roman"/>
          <w:sz w:val="24"/>
          <w:szCs w:val="24"/>
        </w:rPr>
        <w:t xml:space="preserve">event was to </w:t>
      </w:r>
      <w:r w:rsidR="00B67D63">
        <w:rPr>
          <w:rFonts w:ascii="Times New Roman" w:eastAsia="Times New Roman" w:hAnsi="Times New Roman" w:cs="Times New Roman"/>
          <w:sz w:val="24"/>
          <w:szCs w:val="24"/>
        </w:rPr>
        <w:t>encourage</w:t>
      </w:r>
      <w:r w:rsidR="00EF3A87">
        <w:rPr>
          <w:rFonts w:ascii="Times New Roman" w:eastAsia="Times New Roman" w:hAnsi="Times New Roman" w:cs="Times New Roman"/>
          <w:sz w:val="24"/>
          <w:szCs w:val="24"/>
        </w:rPr>
        <w:t xml:space="preserve"> out-of-the-box t</w:t>
      </w:r>
      <w:r w:rsidR="00EF3A87">
        <w:rPr>
          <w:rFonts w:ascii="Times New Roman" w:eastAsia="Times New Roman" w:hAnsi="Times New Roman" w:cs="Times New Roman"/>
          <w:sz w:val="24"/>
          <w:szCs w:val="24"/>
        </w:rPr>
        <w:t xml:space="preserve">hinking and </w:t>
      </w:r>
      <w:r w:rsidR="00B67D63">
        <w:rPr>
          <w:rFonts w:ascii="Times New Roman" w:eastAsia="Times New Roman" w:hAnsi="Times New Roman" w:cs="Times New Roman"/>
          <w:sz w:val="24"/>
          <w:szCs w:val="24"/>
        </w:rPr>
        <w:t>innovation;</w:t>
      </w:r>
      <w:r w:rsidR="00EF3A87">
        <w:rPr>
          <w:rFonts w:ascii="Times New Roman" w:eastAsia="Times New Roman" w:hAnsi="Times New Roman" w:cs="Times New Roman"/>
          <w:sz w:val="24"/>
          <w:szCs w:val="24"/>
        </w:rPr>
        <w:t xml:space="preserve"> Provide a platform for students to showcase their technical and artistic skills, </w:t>
      </w:r>
      <w:r w:rsidR="00EF3A87">
        <w:rPr>
          <w:rFonts w:ascii="Times New Roman" w:eastAsia="Times New Roman" w:hAnsi="Times New Roman" w:cs="Times New Roman"/>
          <w:color w:val="000000"/>
          <w:sz w:val="24"/>
          <w:szCs w:val="24"/>
        </w:rPr>
        <w:t>Trash2Tech successfully fostered environmental awareness, problem-solving skills, and teamwork, making it a highlight of the Association Day festivitie</w:t>
      </w:r>
      <w:r w:rsidR="00EF3A87">
        <w:rPr>
          <w:rFonts w:ascii="Times New Roman" w:eastAsia="Times New Roman" w:hAnsi="Times New Roman" w:cs="Times New Roman"/>
          <w:color w:val="000000"/>
          <w:sz w:val="24"/>
          <w:szCs w:val="24"/>
        </w:rPr>
        <w:t xml:space="preserve">s, </w:t>
      </w:r>
      <w:r w:rsidR="00EF3A87">
        <w:rPr>
          <w:rFonts w:ascii="Times New Roman" w:eastAsia="Times New Roman" w:hAnsi="Times New Roman" w:cs="Times New Roman"/>
          <w:sz w:val="24"/>
          <w:szCs w:val="24"/>
        </w:rPr>
        <w:t>Foster teamwork, collaboration, and problem-solving abilities, Inspire participants to embrace creativity in their respective fields.</w:t>
      </w:r>
      <w:r w:rsidR="001E7517">
        <w:rPr>
          <w:rFonts w:ascii="Times New Roman" w:eastAsia="Times New Roman" w:hAnsi="Times New Roman" w:cs="Times New Roman"/>
          <w:b/>
          <w:sz w:val="28"/>
          <w:szCs w:val="28"/>
        </w:rPr>
        <w:t xml:space="preserve"> </w:t>
      </w:r>
      <w:r w:rsidR="00EF3A87">
        <w:rPr>
          <w:rFonts w:ascii="Times New Roman" w:eastAsia="Times New Roman" w:hAnsi="Times New Roman" w:cs="Times New Roman"/>
          <w:sz w:val="24"/>
          <w:szCs w:val="24"/>
        </w:rPr>
        <w:t>The event witnessed enthusiastic participation from UG &amp;</w:t>
      </w:r>
      <w:r w:rsidR="00EF3A87">
        <w:rPr>
          <w:rFonts w:ascii="Times New Roman" w:eastAsia="Times New Roman" w:hAnsi="Times New Roman" w:cs="Times New Roman"/>
          <w:sz w:val="24"/>
          <w:szCs w:val="24"/>
        </w:rPr>
        <w:t xml:space="preserve"> PG students, with various teams competing in diverse categories. The competitions were judged based on creativity, presentation, originality, and technical execution. The panel of esteemed judges, </w:t>
      </w:r>
      <w:r w:rsidR="00B67D63">
        <w:rPr>
          <w:rFonts w:ascii="Times New Roman" w:eastAsia="Times New Roman" w:hAnsi="Times New Roman" w:cs="Times New Roman"/>
          <w:sz w:val="24"/>
          <w:szCs w:val="24"/>
        </w:rPr>
        <w:t>including Dr</w:t>
      </w:r>
      <w:r w:rsidR="00EF3A87">
        <w:rPr>
          <w:rFonts w:ascii="Times New Roman" w:eastAsia="Times New Roman" w:hAnsi="Times New Roman" w:cs="Times New Roman"/>
          <w:b/>
          <w:sz w:val="24"/>
          <w:szCs w:val="24"/>
        </w:rPr>
        <w:t xml:space="preserve">. M. Antony </w:t>
      </w:r>
      <w:proofErr w:type="spellStart"/>
      <w:r w:rsidR="00EF3A87">
        <w:rPr>
          <w:rFonts w:ascii="Times New Roman" w:eastAsia="Times New Roman" w:hAnsi="Times New Roman" w:cs="Times New Roman"/>
          <w:b/>
          <w:sz w:val="24"/>
          <w:szCs w:val="24"/>
        </w:rPr>
        <w:t>Ammal</w:t>
      </w:r>
      <w:proofErr w:type="spellEnd"/>
      <w:r w:rsidR="00EF3A87">
        <w:rPr>
          <w:rFonts w:ascii="Times New Roman" w:eastAsia="Times New Roman" w:hAnsi="Times New Roman" w:cs="Times New Roman"/>
          <w:b/>
          <w:sz w:val="24"/>
          <w:szCs w:val="24"/>
        </w:rPr>
        <w:t xml:space="preserve">, Dr. S. </w:t>
      </w:r>
      <w:proofErr w:type="spellStart"/>
      <w:r w:rsidR="00EF3A87">
        <w:rPr>
          <w:rFonts w:ascii="Times New Roman" w:eastAsia="Times New Roman" w:hAnsi="Times New Roman" w:cs="Times New Roman"/>
          <w:b/>
          <w:sz w:val="24"/>
          <w:szCs w:val="24"/>
        </w:rPr>
        <w:t>Leelalakshmi</w:t>
      </w:r>
      <w:proofErr w:type="spellEnd"/>
      <w:r w:rsidR="00EF3A87">
        <w:rPr>
          <w:rFonts w:ascii="Times New Roman" w:eastAsia="Times New Roman" w:hAnsi="Times New Roman" w:cs="Times New Roman"/>
          <w:sz w:val="24"/>
          <w:szCs w:val="24"/>
        </w:rPr>
        <w:t>, broug</w:t>
      </w:r>
      <w:r w:rsidR="00EF3A87">
        <w:rPr>
          <w:rFonts w:ascii="Times New Roman" w:eastAsia="Times New Roman" w:hAnsi="Times New Roman" w:cs="Times New Roman"/>
          <w:sz w:val="24"/>
          <w:szCs w:val="24"/>
        </w:rPr>
        <w:t>ht their expertise to evaluate the outstanding work presented by the participants.</w:t>
      </w:r>
    </w:p>
    <w:p w:rsidR="00873D03" w:rsidRPr="00EE461E" w:rsidRDefault="00EF3A87">
      <w:pPr>
        <w:spacing w:line="240" w:lineRule="auto"/>
        <w:jc w:val="both"/>
        <w:rPr>
          <w:rFonts w:ascii="Times New Roman" w:eastAsia="Times New Roman" w:hAnsi="Times New Roman" w:cs="Times New Roman"/>
          <w:sz w:val="24"/>
          <w:szCs w:val="24"/>
        </w:rPr>
      </w:pPr>
      <w:r>
        <w:rPr>
          <w:noProof/>
          <w:lang w:val="en-IN"/>
        </w:rPr>
        <w:drawing>
          <wp:anchor distT="0" distB="0" distL="114300" distR="114300" simplePos="0" relativeHeight="251654144" behindDoc="0" locked="0" layoutInCell="1" allowOverlap="1" wp14:anchorId="6328D513" wp14:editId="30832E91">
            <wp:simplePos x="0" y="0"/>
            <wp:positionH relativeFrom="column">
              <wp:posOffset>114300</wp:posOffset>
            </wp:positionH>
            <wp:positionV relativeFrom="paragraph">
              <wp:posOffset>198755</wp:posOffset>
            </wp:positionV>
            <wp:extent cx="2714625" cy="2219325"/>
            <wp:effectExtent l="0" t="0" r="9525" b="9525"/>
            <wp:wrapSquare wrapText="bothSides"/>
            <wp:docPr id="1047" name="image9.jpg"/>
            <wp:cNvGraphicFramePr/>
            <a:graphic xmlns:a="http://schemas.openxmlformats.org/drawingml/2006/main">
              <a:graphicData uri="http://schemas.openxmlformats.org/drawingml/2006/picture">
                <pic:pic xmlns:pic="http://schemas.openxmlformats.org/drawingml/2006/picture">
                  <pic:nvPicPr>
                    <pic:cNvPr id="1047" name="image9.jpg"/>
                    <pic:cNvPicPr preferRelativeResize="0"/>
                  </pic:nvPicPr>
                  <pic:blipFill>
                    <a:blip r:embed="rId11"/>
                    <a:srcRect/>
                    <a:stretch>
                      <a:fillRect/>
                    </a:stretch>
                  </pic:blipFill>
                  <pic:spPr>
                    <a:xfrm>
                      <a:off x="0" y="0"/>
                      <a:ext cx="2714625" cy="2219325"/>
                    </a:xfrm>
                    <a:prstGeom prst="rect">
                      <a:avLst/>
                    </a:prstGeom>
                  </pic:spPr>
                </pic:pic>
              </a:graphicData>
            </a:graphic>
            <wp14:sizeRelH relativeFrom="margin">
              <wp14:pctWidth>0</wp14:pctWidth>
            </wp14:sizeRelH>
            <wp14:sizeRelV relativeFrom="margin">
              <wp14:pctHeight>0</wp14:pctHeight>
            </wp14:sizeRelV>
          </wp:anchor>
        </w:drawing>
      </w:r>
    </w:p>
    <w:p w:rsidR="00C05F07" w:rsidRDefault="00EF3A87">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Winners:</w:t>
      </w:r>
    </w:p>
    <w:p w:rsidR="00C05F07" w:rsidRDefault="00EF3A87" w:rsidP="00EE46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thorough evaluation, the following teams were declared winners:</w:t>
      </w:r>
    </w:p>
    <w:p w:rsidR="00C05F07" w:rsidRDefault="00EF3A87" w:rsidP="00EE46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First Prize: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kiruthika</w:t>
      </w:r>
      <w:proofErr w:type="spellEnd"/>
      <w:r>
        <w:rPr>
          <w:rFonts w:ascii="Times New Roman" w:eastAsia="Times New Roman" w:hAnsi="Times New Roman" w:cs="Times New Roman"/>
          <w:sz w:val="24"/>
          <w:szCs w:val="24"/>
        </w:rPr>
        <w:t xml:space="preserve"> E </w:t>
      </w:r>
      <w:proofErr w:type="gramStart"/>
      <w:r>
        <w:rPr>
          <w:rFonts w:ascii="Times New Roman" w:eastAsia="Times New Roman" w:hAnsi="Times New Roman" w:cs="Times New Roman"/>
          <w:sz w:val="24"/>
          <w:szCs w:val="24"/>
        </w:rPr>
        <w:t>[ BCA</w:t>
      </w:r>
      <w:proofErr w:type="gramEnd"/>
      <w:r>
        <w:rPr>
          <w:rFonts w:ascii="Times New Roman" w:eastAsia="Times New Roman" w:hAnsi="Times New Roman" w:cs="Times New Roman"/>
          <w:sz w:val="24"/>
          <w:szCs w:val="24"/>
        </w:rPr>
        <w:t xml:space="preserve"> 3rd year ]</w:t>
      </w:r>
    </w:p>
    <w:p w:rsidR="00C05F07" w:rsidRDefault="00EF3A87" w:rsidP="00EE46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Second Prize:</w:t>
      </w:r>
      <w:r>
        <w:rPr>
          <w:rFonts w:ascii="Times New Roman" w:eastAsia="Times New Roman" w:hAnsi="Times New Roman" w:cs="Times New Roman"/>
          <w:sz w:val="24"/>
          <w:szCs w:val="24"/>
        </w:rPr>
        <w:t xml:space="preserve"> Merlin S </w:t>
      </w:r>
      <w:proofErr w:type="gramStart"/>
      <w:r>
        <w:rPr>
          <w:rFonts w:ascii="Times New Roman" w:eastAsia="Times New Roman" w:hAnsi="Times New Roman" w:cs="Times New Roman"/>
          <w:sz w:val="24"/>
          <w:szCs w:val="24"/>
        </w:rPr>
        <w:t>[ BCA</w:t>
      </w:r>
      <w:proofErr w:type="gramEnd"/>
      <w:r>
        <w:rPr>
          <w:rFonts w:ascii="Times New Roman" w:eastAsia="Times New Roman" w:hAnsi="Times New Roman" w:cs="Times New Roman"/>
          <w:sz w:val="24"/>
          <w:szCs w:val="24"/>
        </w:rPr>
        <w:t xml:space="preserve"> 3rd year ]</w:t>
      </w:r>
    </w:p>
    <w:p w:rsidR="00C05F07" w:rsidRDefault="00EF3A87" w:rsidP="00EE46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Third Pri</w:t>
      </w:r>
      <w:r>
        <w:rPr>
          <w:rFonts w:ascii="Times New Roman" w:eastAsia="Times New Roman" w:hAnsi="Times New Roman" w:cs="Times New Roman"/>
          <w:b/>
          <w:sz w:val="24"/>
          <w:szCs w:val="24"/>
        </w:rPr>
        <w:t>ze: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Vanmathi</w:t>
      </w:r>
      <w:proofErr w:type="spellEnd"/>
      <w:r>
        <w:rPr>
          <w:rFonts w:ascii="Times New Roman" w:eastAsia="Times New Roman" w:hAnsi="Times New Roman" w:cs="Times New Roman"/>
          <w:sz w:val="24"/>
          <w:szCs w:val="24"/>
        </w:rPr>
        <w:t xml:space="preserve"> S </w:t>
      </w:r>
      <w:proofErr w:type="gramStart"/>
      <w:r>
        <w:rPr>
          <w:rFonts w:ascii="Times New Roman" w:eastAsia="Times New Roman" w:hAnsi="Times New Roman" w:cs="Times New Roman"/>
          <w:sz w:val="24"/>
          <w:szCs w:val="24"/>
        </w:rPr>
        <w:t>[ BCA</w:t>
      </w:r>
      <w:proofErr w:type="gramEnd"/>
      <w:r>
        <w:rPr>
          <w:rFonts w:ascii="Times New Roman" w:eastAsia="Times New Roman" w:hAnsi="Times New Roman" w:cs="Times New Roman"/>
          <w:sz w:val="24"/>
          <w:szCs w:val="24"/>
        </w:rPr>
        <w:t xml:space="preserve"> 3rd year ] &amp; </w:t>
      </w:r>
      <w:proofErr w:type="spellStart"/>
      <w:r>
        <w:rPr>
          <w:rFonts w:ascii="Times New Roman" w:eastAsia="Times New Roman" w:hAnsi="Times New Roman" w:cs="Times New Roman"/>
          <w:sz w:val="24"/>
          <w:szCs w:val="24"/>
        </w:rPr>
        <w:t>Jayashree</w:t>
      </w:r>
      <w:proofErr w:type="spellEnd"/>
      <w:r>
        <w:rPr>
          <w:rFonts w:ascii="Times New Roman" w:eastAsia="Times New Roman" w:hAnsi="Times New Roman" w:cs="Times New Roman"/>
          <w:sz w:val="24"/>
          <w:szCs w:val="24"/>
        </w:rPr>
        <w:t xml:space="preserve"> [ MCA 2nd year ]</w:t>
      </w:r>
    </w:p>
    <w:p w:rsidR="00EE461E" w:rsidRDefault="00EE461E">
      <w:pPr>
        <w:spacing w:line="240" w:lineRule="auto"/>
        <w:jc w:val="center"/>
        <w:rPr>
          <w:rFonts w:ascii="Times New Roman" w:eastAsia="Times New Roman" w:hAnsi="Times New Roman" w:cs="Times New Roman"/>
          <w:b/>
          <w:sz w:val="32"/>
          <w:szCs w:val="32"/>
        </w:rPr>
      </w:pPr>
    </w:p>
    <w:p w:rsidR="00C05F07" w:rsidRDefault="00EF3A87">
      <w:pPr>
        <w:spacing w:line="240" w:lineRule="auto"/>
        <w:jc w:val="center"/>
        <w:rPr>
          <w:rFonts w:ascii="Times New Roman" w:eastAsia="Times New Roman" w:hAnsi="Times New Roman" w:cs="Times New Roman"/>
          <w:b/>
          <w:sz w:val="32"/>
          <w:szCs w:val="32"/>
        </w:rPr>
      </w:pPr>
      <w:proofErr w:type="spellStart"/>
      <w:r>
        <w:rPr>
          <w:rFonts w:ascii="Times New Roman" w:eastAsia="Times New Roman" w:hAnsi="Times New Roman" w:cs="Times New Roman"/>
          <w:b/>
          <w:sz w:val="32"/>
          <w:szCs w:val="32"/>
        </w:rPr>
        <w:lastRenderedPageBreak/>
        <w:t>Rangoli</w:t>
      </w:r>
      <w:proofErr w:type="spellEnd"/>
      <w:r>
        <w:rPr>
          <w:rFonts w:ascii="Times New Roman" w:eastAsia="Times New Roman" w:hAnsi="Times New Roman" w:cs="Times New Roman"/>
          <w:b/>
          <w:sz w:val="32"/>
          <w:szCs w:val="32"/>
        </w:rPr>
        <w:t xml:space="preserve"> </w:t>
      </w:r>
    </w:p>
    <w:p w:rsidR="00C05F07" w:rsidRDefault="00EF3A87">
      <w:pPr>
        <w:spacing w:line="24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Competition on the Theme of AI and Technology</w:t>
      </w:r>
    </w:p>
    <w:p w:rsidR="00C05F07" w:rsidRPr="001E7517" w:rsidRDefault="00EF3A87" w:rsidP="00022F38">
      <w:pPr>
        <w:spacing w:line="240" w:lineRule="auto"/>
        <w:ind w:firstLine="360"/>
        <w:jc w:val="both"/>
        <w:rPr>
          <w:rFonts w:ascii="Times New Roman" w:eastAsia="Times New Roman" w:hAnsi="Times New Roman" w:cs="Times New Roman"/>
          <w:b/>
          <w:i/>
          <w:sz w:val="28"/>
          <w:szCs w:val="28"/>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Rangoli</w:t>
      </w:r>
      <w:proofErr w:type="spellEnd"/>
      <w:r>
        <w:rPr>
          <w:rFonts w:ascii="Times New Roman" w:eastAsia="Times New Roman" w:hAnsi="Times New Roman" w:cs="Times New Roman"/>
          <w:sz w:val="24"/>
          <w:szCs w:val="24"/>
        </w:rPr>
        <w:t xml:space="preserve"> competition centered </w:t>
      </w:r>
      <w:r w:rsidR="00B67D63">
        <w:rPr>
          <w:rFonts w:ascii="Times New Roman" w:eastAsia="Times New Roman" w:hAnsi="Times New Roman" w:cs="Times New Roman"/>
          <w:sz w:val="24"/>
          <w:szCs w:val="24"/>
        </w:rPr>
        <w:t>on</w:t>
      </w:r>
      <w:r>
        <w:rPr>
          <w:rFonts w:ascii="Times New Roman" w:eastAsia="Times New Roman" w:hAnsi="Times New Roman" w:cs="Times New Roman"/>
          <w:sz w:val="24"/>
          <w:szCs w:val="24"/>
        </w:rPr>
        <w:t xml:space="preserve"> the theme of </w:t>
      </w:r>
      <w:r>
        <w:rPr>
          <w:rFonts w:ascii="Times New Roman" w:eastAsia="Times New Roman" w:hAnsi="Times New Roman" w:cs="Times New Roman"/>
          <w:b/>
          <w:sz w:val="24"/>
          <w:szCs w:val="24"/>
        </w:rPr>
        <w:t>Artificial Intelligence (AI) and Technology</w:t>
      </w:r>
      <w:r>
        <w:rPr>
          <w:rFonts w:ascii="Times New Roman" w:eastAsia="Times New Roman" w:hAnsi="Times New Roman" w:cs="Times New Roman"/>
          <w:sz w:val="24"/>
          <w:szCs w:val="24"/>
        </w:rPr>
        <w:t xml:space="preserve"> is an innovative way to blend traditional art with modern advancements. This competition encourages participants to express their creativity while illustrating the impact of AI and technology in our daily lives.</w:t>
      </w:r>
      <w:r w:rsidR="001E7517">
        <w:rPr>
          <w:rFonts w:ascii="Times New Roman" w:eastAsia="Times New Roman" w:hAnsi="Times New Roman" w:cs="Times New Roman"/>
          <w:b/>
          <w:i/>
          <w:sz w:val="28"/>
          <w:szCs w:val="28"/>
        </w:rPr>
        <w:t xml:space="preserve"> </w:t>
      </w:r>
      <w:r>
        <w:rPr>
          <w:rFonts w:ascii="Times New Roman" w:eastAsia="Times New Roman" w:hAnsi="Times New Roman" w:cs="Times New Roman"/>
          <w:sz w:val="24"/>
          <w:szCs w:val="24"/>
        </w:rPr>
        <w:t>Participants showcased various aspects of A</w:t>
      </w:r>
      <w:r>
        <w:rPr>
          <w:rFonts w:ascii="Times New Roman" w:eastAsia="Times New Roman" w:hAnsi="Times New Roman" w:cs="Times New Roman"/>
          <w:sz w:val="24"/>
          <w:szCs w:val="24"/>
        </w:rPr>
        <w:t xml:space="preserve">I and technology through their </w:t>
      </w:r>
      <w:proofErr w:type="spellStart"/>
      <w:r>
        <w:rPr>
          <w:rFonts w:ascii="Times New Roman" w:eastAsia="Times New Roman" w:hAnsi="Times New Roman" w:cs="Times New Roman"/>
          <w:sz w:val="24"/>
          <w:szCs w:val="24"/>
        </w:rPr>
        <w:t>Rangoli</w:t>
      </w:r>
      <w:proofErr w:type="spellEnd"/>
      <w:r>
        <w:rPr>
          <w:rFonts w:ascii="Times New Roman" w:eastAsia="Times New Roman" w:hAnsi="Times New Roman" w:cs="Times New Roman"/>
          <w:sz w:val="24"/>
          <w:szCs w:val="24"/>
        </w:rPr>
        <w:t xml:space="preserve"> designs, such as:</w:t>
      </w:r>
    </w:p>
    <w:p w:rsidR="00C05F07" w:rsidRDefault="00EF3A87" w:rsidP="00DB026C">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Robotics &amp; Automation</w:t>
      </w:r>
      <w:r>
        <w:rPr>
          <w:rFonts w:ascii="Times New Roman" w:eastAsia="Times New Roman" w:hAnsi="Times New Roman" w:cs="Times New Roman"/>
          <w:sz w:val="24"/>
          <w:szCs w:val="24"/>
        </w:rPr>
        <w:t xml:space="preserve"> – Depicting humanoid robots, industrial automation, and futuristic machines.</w:t>
      </w:r>
    </w:p>
    <w:p w:rsidR="00C05F07" w:rsidRDefault="00EF3A87" w:rsidP="00DB026C">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Artificial Intelligence</w:t>
      </w:r>
      <w:r>
        <w:rPr>
          <w:rFonts w:ascii="Times New Roman" w:eastAsia="Times New Roman" w:hAnsi="Times New Roman" w:cs="Times New Roman"/>
          <w:sz w:val="24"/>
          <w:szCs w:val="24"/>
        </w:rPr>
        <w:t xml:space="preserve"> – Representing neural networks, AI-driven innovations, and virtual assistant</w:t>
      </w:r>
      <w:r>
        <w:rPr>
          <w:rFonts w:ascii="Times New Roman" w:eastAsia="Times New Roman" w:hAnsi="Times New Roman" w:cs="Times New Roman"/>
          <w:sz w:val="24"/>
          <w:szCs w:val="24"/>
        </w:rPr>
        <w:t>s.</w:t>
      </w:r>
    </w:p>
    <w:p w:rsidR="00C05F07" w:rsidRDefault="00EF3A87" w:rsidP="00DB026C">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Space &amp; Technology</w:t>
      </w:r>
      <w:r>
        <w:rPr>
          <w:rFonts w:ascii="Times New Roman" w:eastAsia="Times New Roman" w:hAnsi="Times New Roman" w:cs="Times New Roman"/>
          <w:sz w:val="24"/>
          <w:szCs w:val="24"/>
        </w:rPr>
        <w:t xml:space="preserve"> – Illustrating AI-powered space exploration, satellites, and futuristic spacecraft.</w:t>
      </w:r>
    </w:p>
    <w:p w:rsidR="00C05F07" w:rsidRDefault="00EF3A87" w:rsidP="00DB026C">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Smart Cities &amp; </w:t>
      </w:r>
      <w:proofErr w:type="spellStart"/>
      <w:r>
        <w:rPr>
          <w:rFonts w:ascii="Times New Roman" w:eastAsia="Times New Roman" w:hAnsi="Times New Roman" w:cs="Times New Roman"/>
          <w:b/>
          <w:sz w:val="24"/>
          <w:szCs w:val="24"/>
        </w:rPr>
        <w:t>IoT</w:t>
      </w:r>
      <w:proofErr w:type="spellEnd"/>
      <w:r>
        <w:rPr>
          <w:rFonts w:ascii="Times New Roman" w:eastAsia="Times New Roman" w:hAnsi="Times New Roman" w:cs="Times New Roman"/>
          <w:sz w:val="24"/>
          <w:szCs w:val="24"/>
        </w:rPr>
        <w:t xml:space="preserve"> – Visualizing smart homes, connected devices, and urban AI solutions.</w:t>
      </w:r>
    </w:p>
    <w:p w:rsidR="00C05F07" w:rsidRPr="00022F38" w:rsidRDefault="00EF3A87" w:rsidP="00DB026C">
      <w:pPr>
        <w:numPr>
          <w:ilvl w:val="0"/>
          <w:numId w:val="2"/>
        </w:num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sz w:val="24"/>
          <w:szCs w:val="24"/>
        </w:rPr>
        <w:t>Cyber</w:t>
      </w:r>
      <w:r w:rsidR="001E751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security &amp; Data</w:t>
      </w:r>
      <w:r>
        <w:rPr>
          <w:rFonts w:ascii="Times New Roman" w:eastAsia="Times New Roman" w:hAnsi="Times New Roman" w:cs="Times New Roman"/>
          <w:sz w:val="24"/>
          <w:szCs w:val="24"/>
        </w:rPr>
        <w:t xml:space="preserve"> – Showcasing dig</w:t>
      </w:r>
      <w:bookmarkStart w:id="0" w:name="_GoBack"/>
      <w:bookmarkEnd w:id="0"/>
      <w:r>
        <w:rPr>
          <w:rFonts w:ascii="Times New Roman" w:eastAsia="Times New Roman" w:hAnsi="Times New Roman" w:cs="Times New Roman"/>
          <w:sz w:val="24"/>
          <w:szCs w:val="24"/>
        </w:rPr>
        <w:t>ital security, encryptio</w:t>
      </w:r>
      <w:r>
        <w:rPr>
          <w:rFonts w:ascii="Times New Roman" w:eastAsia="Times New Roman" w:hAnsi="Times New Roman" w:cs="Times New Roman"/>
          <w:sz w:val="24"/>
          <w:szCs w:val="24"/>
        </w:rPr>
        <w:t>n, and the role of AI in cyber</w:t>
      </w:r>
      <w:r w:rsidR="001E75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security</w:t>
      </w:r>
    </w:p>
    <w:p w:rsidR="00C05F07" w:rsidRDefault="00022F38" w:rsidP="002A4BE7">
      <w:pPr>
        <w:spacing w:line="240" w:lineRule="auto"/>
        <w:rPr>
          <w:rFonts w:ascii="Times New Roman" w:eastAsia="Times New Roman" w:hAnsi="Times New Roman" w:cs="Times New Roman"/>
          <w:b/>
          <w:sz w:val="32"/>
          <w:szCs w:val="32"/>
        </w:rPr>
      </w:pPr>
      <w:r>
        <w:rPr>
          <w:noProof/>
          <w:lang w:val="en-IN"/>
        </w:rPr>
        <w:drawing>
          <wp:anchor distT="0" distB="0" distL="114300" distR="114300" simplePos="0" relativeHeight="251655168" behindDoc="0" locked="0" layoutInCell="1" allowOverlap="1" wp14:anchorId="5F23BB04" wp14:editId="78CA6F8D">
            <wp:simplePos x="0" y="0"/>
            <wp:positionH relativeFrom="column">
              <wp:posOffset>0</wp:posOffset>
            </wp:positionH>
            <wp:positionV relativeFrom="paragraph">
              <wp:posOffset>335280</wp:posOffset>
            </wp:positionV>
            <wp:extent cx="2624455" cy="2505075"/>
            <wp:effectExtent l="0" t="0" r="4445" b="9525"/>
            <wp:wrapSquare wrapText="bothSides"/>
            <wp:docPr id="1046" name="image5.jpg"/>
            <wp:cNvGraphicFramePr/>
            <a:graphic xmlns:a="http://schemas.openxmlformats.org/drawingml/2006/main">
              <a:graphicData uri="http://schemas.openxmlformats.org/drawingml/2006/picture">
                <pic:pic xmlns:pic="http://schemas.openxmlformats.org/drawingml/2006/picture">
                  <pic:nvPicPr>
                    <pic:cNvPr id="1046" name="image5.jpg"/>
                    <pic:cNvPicPr preferRelativeResize="0"/>
                  </pic:nvPicPr>
                  <pic:blipFill>
                    <a:blip r:embed="rId12"/>
                    <a:srcRect/>
                    <a:stretch>
                      <a:fillRect/>
                    </a:stretch>
                  </pic:blipFill>
                  <pic:spPr>
                    <a:xfrm>
                      <a:off x="0" y="0"/>
                      <a:ext cx="2624455" cy="2505075"/>
                    </a:xfrm>
                    <a:prstGeom prst="rect">
                      <a:avLst/>
                    </a:prstGeom>
                  </pic:spPr>
                </pic:pic>
              </a:graphicData>
            </a:graphic>
            <wp14:sizeRelV relativeFrom="margin">
              <wp14:pctHeight>0</wp14:pctHeight>
            </wp14:sizeRelV>
          </wp:anchor>
        </w:drawing>
      </w:r>
    </w:p>
    <w:p w:rsidR="00022F38" w:rsidRDefault="00A93DB0" w:rsidP="009C3CA4">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val="en-IN"/>
        </w:rPr>
        <w:drawing>
          <wp:inline distT="0" distB="0" distL="0" distR="0" wp14:anchorId="32B21CF6" wp14:editId="760DC7B4">
            <wp:extent cx="3340099" cy="2505075"/>
            <wp:effectExtent l="0" t="0" r="0" b="0"/>
            <wp:docPr id="1" name="Picture 1" descr="C:\Users\vanaja\Downloads\IMG-2025013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aja\Downloads\IMG-20250131-WA00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5079" cy="2508810"/>
                    </a:xfrm>
                    <a:prstGeom prst="rect">
                      <a:avLst/>
                    </a:prstGeom>
                    <a:noFill/>
                    <a:ln>
                      <a:noFill/>
                    </a:ln>
                  </pic:spPr>
                </pic:pic>
              </a:graphicData>
            </a:graphic>
          </wp:inline>
        </w:drawing>
      </w:r>
    </w:p>
    <w:p w:rsidR="00C05F07" w:rsidRPr="00022F38" w:rsidRDefault="00EF3A87" w:rsidP="00022F38">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FIRELESS FLAVOUR FEST</w:t>
      </w:r>
    </w:p>
    <w:p w:rsidR="00C05F07" w:rsidRDefault="00EF3A87" w:rsidP="009C3CA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EVENT NAME: </w:t>
      </w:r>
      <w:r>
        <w:rPr>
          <w:rFonts w:ascii="Times New Roman" w:eastAsia="Times New Roman" w:hAnsi="Times New Roman" w:cs="Times New Roman"/>
          <w:sz w:val="24"/>
          <w:szCs w:val="24"/>
        </w:rPr>
        <w:t>FIRELESS FLAVOUR FEST</w:t>
      </w:r>
    </w:p>
    <w:p w:rsidR="00C05F07" w:rsidRDefault="00EF3A87" w:rsidP="009C3CA4">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roofErr w:type="gramStart"/>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07</w:t>
      </w:r>
      <w:proofErr w:type="gramEnd"/>
      <w:r>
        <w:rPr>
          <w:rFonts w:ascii="Times New Roman" w:eastAsia="Times New Roman" w:hAnsi="Times New Roman" w:cs="Times New Roman"/>
          <w:sz w:val="24"/>
          <w:szCs w:val="24"/>
        </w:rPr>
        <w:t>-01-2025</w:t>
      </w:r>
    </w:p>
    <w:p w:rsidR="00C05F07" w:rsidRDefault="00EF3A87" w:rsidP="009C3CA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JUDGES: </w:t>
      </w:r>
      <w:r>
        <w:rPr>
          <w:rFonts w:ascii="Times New Roman" w:eastAsia="Times New Roman" w:hAnsi="Times New Roman" w:cs="Times New Roman"/>
          <w:sz w:val="24"/>
          <w:szCs w:val="24"/>
        </w:rPr>
        <w:t>JAYALAKSHMI AND VASUKI</w:t>
      </w:r>
    </w:p>
    <w:p w:rsidR="00C05F07" w:rsidRDefault="00EF3A87" w:rsidP="009C3CA4">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INCHARGE FACULTY: </w:t>
      </w:r>
      <w:r>
        <w:rPr>
          <w:rFonts w:ascii="Times New Roman" w:eastAsia="Times New Roman" w:hAnsi="Times New Roman" w:cs="Times New Roman"/>
          <w:sz w:val="24"/>
          <w:szCs w:val="24"/>
        </w:rPr>
        <w:t>MARY METILDA</w:t>
      </w:r>
      <w:r>
        <w:rPr>
          <w:rFonts w:ascii="Times New Roman" w:eastAsia="Times New Roman" w:hAnsi="Times New Roman" w:cs="Times New Roman"/>
          <w:b/>
          <w:sz w:val="24"/>
          <w:szCs w:val="24"/>
        </w:rPr>
        <w:t xml:space="preserve"> </w:t>
      </w:r>
    </w:p>
    <w:p w:rsidR="00C05F07" w:rsidRPr="00022F38" w:rsidRDefault="00EF3A87" w:rsidP="009C3CA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ORGANISED BY: </w:t>
      </w:r>
      <w:r>
        <w:rPr>
          <w:rFonts w:ascii="Times New Roman" w:eastAsia="Times New Roman" w:hAnsi="Times New Roman" w:cs="Times New Roman"/>
          <w:sz w:val="24"/>
          <w:szCs w:val="24"/>
        </w:rPr>
        <w:t>AKSHAYA, THULASI, APARNA, BHAKIYA, SWETHA</w:t>
      </w:r>
    </w:p>
    <w:p w:rsidR="00C05F07" w:rsidRPr="00022F38" w:rsidRDefault="00EF3A87" w:rsidP="00022F38">
      <w:pPr>
        <w:spacing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 xml:space="preserve">Cooking </w:t>
      </w:r>
      <w:proofErr w:type="gramStart"/>
      <w:r>
        <w:rPr>
          <w:rFonts w:ascii="Times New Roman" w:eastAsia="Times New Roman" w:hAnsi="Times New Roman" w:cs="Times New Roman"/>
          <w:i/>
          <w:sz w:val="24"/>
          <w:szCs w:val="24"/>
        </w:rPr>
        <w:t>Without</w:t>
      </w:r>
      <w:proofErr w:type="gramEnd"/>
      <w:r>
        <w:rPr>
          <w:rFonts w:ascii="Times New Roman" w:eastAsia="Times New Roman" w:hAnsi="Times New Roman" w:cs="Times New Roman"/>
          <w:i/>
          <w:sz w:val="24"/>
          <w:szCs w:val="24"/>
        </w:rPr>
        <w:t xml:space="preserve"> Fire</w:t>
      </w:r>
      <w:r>
        <w:rPr>
          <w:rFonts w:ascii="Times New Roman" w:eastAsia="Times New Roman" w:hAnsi="Times New Roman" w:cs="Times New Roman"/>
          <w:sz w:val="24"/>
          <w:szCs w:val="24"/>
        </w:rPr>
        <w:t xml:space="preserve"> event was organized to promote creativity, healthy eating habits, and the importance of nutrition among participants. The event aimed to showcase innovative culinary skills without the use of conventional cooking methods involving fire or heat</w:t>
      </w:r>
      <w:r>
        <w:rPr>
          <w:rFonts w:ascii="Times New Roman" w:eastAsia="Times New Roman" w:hAnsi="Times New Roman" w:cs="Times New Roman"/>
          <w:sz w:val="24"/>
          <w:szCs w:val="24"/>
        </w:rPr>
        <w:t>.</w:t>
      </w:r>
      <w:r w:rsidR="00022F38">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The event witnessed enthusiastic participation from UG &amp;</w:t>
      </w:r>
      <w:r>
        <w:rPr>
          <w:rFonts w:ascii="Times New Roman" w:eastAsia="Times New Roman" w:hAnsi="Times New Roman" w:cs="Times New Roman"/>
          <w:sz w:val="24"/>
          <w:szCs w:val="24"/>
        </w:rPr>
        <w:t xml:space="preserve"> PG BCA students. Participants were grouped into teams to fostering collaboration and creativity. Dishes were judged based on presentation, taste, creativity, cleanliness, and effective usage of ingredients. The panel of judges included all the participant</w:t>
      </w:r>
      <w:r>
        <w:rPr>
          <w:rFonts w:ascii="Times New Roman" w:eastAsia="Times New Roman" w:hAnsi="Times New Roman" w:cs="Times New Roman"/>
          <w:sz w:val="24"/>
          <w:szCs w:val="24"/>
        </w:rPr>
        <w:t xml:space="preserve">s, who brought their expertise to the </w:t>
      </w:r>
      <w:r>
        <w:rPr>
          <w:rFonts w:ascii="Times New Roman" w:eastAsia="Times New Roman" w:hAnsi="Times New Roman" w:cs="Times New Roman"/>
          <w:sz w:val="24"/>
          <w:szCs w:val="24"/>
        </w:rPr>
        <w:lastRenderedPageBreak/>
        <w:t xml:space="preserve">evaluation process. Participants showcased a variety of innovative dishes, including sweet, savories, beverages and more. </w:t>
      </w:r>
    </w:p>
    <w:p w:rsidR="00C05F07" w:rsidRDefault="00C05F07">
      <w:pPr>
        <w:spacing w:line="240" w:lineRule="auto"/>
        <w:ind w:left="1440"/>
        <w:jc w:val="both"/>
        <w:rPr>
          <w:rFonts w:ascii="Times New Roman" w:eastAsia="Times New Roman" w:hAnsi="Times New Roman" w:cs="Times New Roman"/>
          <w:sz w:val="24"/>
          <w:szCs w:val="24"/>
        </w:rPr>
      </w:pPr>
    </w:p>
    <w:p w:rsidR="00C05F07" w:rsidRDefault="00EF3A87">
      <w:pPr>
        <w:spacing w:line="24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24"/>
          <w:szCs w:val="24"/>
        </w:rPr>
        <w:t xml:space="preserve"> </w:t>
      </w:r>
      <w:r>
        <w:rPr>
          <w:noProof/>
          <w:lang w:val="en-IN"/>
        </w:rPr>
        <w:drawing>
          <wp:inline distT="0" distB="0" distL="0" distR="0">
            <wp:extent cx="2771775" cy="2162175"/>
            <wp:effectExtent l="0" t="0" r="0" b="0"/>
            <wp:docPr id="1049" name="image8.png"/>
            <wp:cNvGraphicFramePr/>
            <a:graphic xmlns:a="http://schemas.openxmlformats.org/drawingml/2006/main">
              <a:graphicData uri="http://schemas.openxmlformats.org/drawingml/2006/picture">
                <pic:pic xmlns:pic="http://schemas.openxmlformats.org/drawingml/2006/picture">
                  <pic:nvPicPr>
                    <pic:cNvPr id="1049" name="image8.png"/>
                    <pic:cNvPicPr preferRelativeResize="0"/>
                  </pic:nvPicPr>
                  <pic:blipFill>
                    <a:blip r:embed="rId14"/>
                    <a:srcRect/>
                    <a:stretch>
                      <a:fillRect/>
                    </a:stretch>
                  </pic:blipFill>
                  <pic:spPr>
                    <a:xfrm>
                      <a:off x="0" y="0"/>
                      <a:ext cx="2771775" cy="2162808"/>
                    </a:xfrm>
                    <a:prstGeom prst="rect">
                      <a:avLst/>
                    </a:prstGeom>
                  </pic:spPr>
                </pic:pic>
              </a:graphicData>
            </a:graphic>
          </wp:inline>
        </w:drawing>
      </w:r>
      <w:r>
        <w:rPr>
          <w:noProof/>
          <w:lang w:val="en-IN"/>
        </w:rPr>
        <w:drawing>
          <wp:anchor distT="0" distB="0" distL="114300" distR="114300" simplePos="0" relativeHeight="251657216" behindDoc="0" locked="0" layoutInCell="1" allowOverlap="1">
            <wp:simplePos x="0" y="0"/>
            <wp:positionH relativeFrom="column">
              <wp:posOffset>2981325</wp:posOffset>
            </wp:positionH>
            <wp:positionV relativeFrom="paragraph">
              <wp:posOffset>95250</wp:posOffset>
            </wp:positionV>
            <wp:extent cx="3000375" cy="2067560"/>
            <wp:effectExtent l="0" t="0" r="0" b="0"/>
            <wp:wrapSquare wrapText="bothSides"/>
            <wp:docPr id="1048" name="image3.jpg"/>
            <wp:cNvGraphicFramePr/>
            <a:graphic xmlns:a="http://schemas.openxmlformats.org/drawingml/2006/main">
              <a:graphicData uri="http://schemas.openxmlformats.org/drawingml/2006/picture">
                <pic:pic xmlns:pic="http://schemas.openxmlformats.org/drawingml/2006/picture">
                  <pic:nvPicPr>
                    <pic:cNvPr id="1048" name="image3.jpg"/>
                    <pic:cNvPicPr preferRelativeResize="0"/>
                  </pic:nvPicPr>
                  <pic:blipFill>
                    <a:blip r:embed="rId15"/>
                    <a:srcRect/>
                    <a:stretch>
                      <a:fillRect/>
                    </a:stretch>
                  </pic:blipFill>
                  <pic:spPr>
                    <a:xfrm>
                      <a:off x="0" y="0"/>
                      <a:ext cx="3000375" cy="2067558"/>
                    </a:xfrm>
                    <a:prstGeom prst="rect">
                      <a:avLst/>
                    </a:prstGeom>
                  </pic:spPr>
                </pic:pic>
              </a:graphicData>
            </a:graphic>
          </wp:anchor>
        </w:drawing>
      </w:r>
    </w:p>
    <w:p w:rsidR="00C05F07" w:rsidRDefault="00EF3A87" w:rsidP="006D49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Winners:</w:t>
      </w:r>
      <w:r>
        <w:rPr>
          <w:rFonts w:ascii="Times New Roman" w:eastAsia="Times New Roman" w:hAnsi="Times New Roman" w:cs="Times New Roman"/>
          <w:sz w:val="24"/>
          <w:szCs w:val="24"/>
        </w:rPr>
        <w:br/>
        <w:t xml:space="preserve"> After a thorough evaluation, the following teams were declared winners:</w:t>
      </w:r>
    </w:p>
    <w:p w:rsidR="00C05F07" w:rsidRDefault="00EF3A87" w:rsidP="006D4976">
      <w:pPr>
        <w:numPr>
          <w:ilvl w:val="1"/>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First Pr</w:t>
      </w:r>
      <w:r>
        <w:rPr>
          <w:rFonts w:ascii="Times New Roman" w:eastAsia="Times New Roman" w:hAnsi="Times New Roman" w:cs="Times New Roman"/>
          <w:b/>
          <w:sz w:val="24"/>
          <w:szCs w:val="24"/>
        </w:rPr>
        <w:t>ize:</w:t>
      </w:r>
      <w:r>
        <w:rPr>
          <w:rFonts w:ascii="Times New Roman" w:eastAsia="Times New Roman" w:hAnsi="Times New Roman" w:cs="Times New Roman"/>
          <w:sz w:val="24"/>
          <w:szCs w:val="24"/>
        </w:rPr>
        <w:t xml:space="preserve"> Jaya </w:t>
      </w:r>
      <w:proofErr w:type="spellStart"/>
      <w:r>
        <w:rPr>
          <w:rFonts w:ascii="Times New Roman" w:eastAsia="Times New Roman" w:hAnsi="Times New Roman" w:cs="Times New Roman"/>
          <w:sz w:val="24"/>
          <w:szCs w:val="24"/>
        </w:rPr>
        <w:t>sri</w:t>
      </w:r>
      <w:proofErr w:type="spellEnd"/>
      <w:r>
        <w:rPr>
          <w:rFonts w:ascii="Times New Roman" w:eastAsia="Times New Roman" w:hAnsi="Times New Roman" w:cs="Times New Roman"/>
          <w:sz w:val="24"/>
          <w:szCs w:val="24"/>
        </w:rPr>
        <w:t xml:space="preserve"> &amp;</w:t>
      </w:r>
      <w:proofErr w:type="spellStart"/>
      <w:r>
        <w:rPr>
          <w:rFonts w:ascii="Times New Roman" w:eastAsia="Times New Roman" w:hAnsi="Times New Roman" w:cs="Times New Roman"/>
          <w:sz w:val="24"/>
          <w:szCs w:val="24"/>
        </w:rPr>
        <w:t>vinothini</w:t>
      </w:r>
      <w:proofErr w:type="spellEnd"/>
      <w:r>
        <w:rPr>
          <w:rFonts w:ascii="Times New Roman" w:eastAsia="Times New Roman" w:hAnsi="Times New Roman" w:cs="Times New Roman"/>
          <w:sz w:val="24"/>
          <w:szCs w:val="24"/>
        </w:rPr>
        <w:t xml:space="preserve"> [II BCA]</w:t>
      </w:r>
    </w:p>
    <w:p w:rsidR="00C05F07" w:rsidRDefault="00EF3A87" w:rsidP="006D4976">
      <w:pPr>
        <w:numPr>
          <w:ilvl w:val="1"/>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Second Prize:</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Tharani</w:t>
      </w:r>
      <w:proofErr w:type="spellEnd"/>
      <w:r>
        <w:rPr>
          <w:rFonts w:ascii="Times New Roman" w:eastAsia="Times New Roman" w:hAnsi="Times New Roman" w:cs="Times New Roman"/>
          <w:i/>
          <w:sz w:val="24"/>
          <w:szCs w:val="24"/>
        </w:rPr>
        <w:t xml:space="preserve"> &amp; </w:t>
      </w:r>
      <w:proofErr w:type="spellStart"/>
      <w:r>
        <w:rPr>
          <w:rFonts w:ascii="Times New Roman" w:eastAsia="Times New Roman" w:hAnsi="Times New Roman" w:cs="Times New Roman"/>
          <w:i/>
          <w:sz w:val="24"/>
          <w:szCs w:val="24"/>
        </w:rPr>
        <w:t>Praveena</w:t>
      </w:r>
      <w:proofErr w:type="spellEnd"/>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Vasanthasena</w:t>
      </w:r>
      <w:proofErr w:type="spellEnd"/>
      <w:r>
        <w:rPr>
          <w:rFonts w:ascii="Times New Roman" w:eastAsia="Times New Roman" w:hAnsi="Times New Roman" w:cs="Times New Roman"/>
          <w:i/>
          <w:sz w:val="24"/>
          <w:szCs w:val="24"/>
        </w:rPr>
        <w:t xml:space="preserve"> &amp; Uma [III BCA]</w:t>
      </w:r>
    </w:p>
    <w:p w:rsidR="00C05F07" w:rsidRPr="00022F38" w:rsidRDefault="00EF3A87" w:rsidP="006D4976">
      <w:pPr>
        <w:numPr>
          <w:ilvl w:val="1"/>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Third Prize:</w:t>
      </w:r>
      <w:r>
        <w:rPr>
          <w:rFonts w:ascii="Times New Roman" w:eastAsia="Times New Roman" w:hAnsi="Times New Roman" w:cs="Times New Roman"/>
          <w:sz w:val="24"/>
          <w:szCs w:val="24"/>
        </w:rPr>
        <w:t xml:space="preserve"> Uma &amp; Monika , </w:t>
      </w:r>
      <w:proofErr w:type="spellStart"/>
      <w:r>
        <w:rPr>
          <w:rFonts w:ascii="Times New Roman" w:eastAsia="Times New Roman" w:hAnsi="Times New Roman" w:cs="Times New Roman"/>
          <w:sz w:val="24"/>
          <w:szCs w:val="24"/>
        </w:rPr>
        <w:t>Abinaya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Soundarya</w:t>
      </w:r>
      <w:proofErr w:type="spellEnd"/>
      <w:r>
        <w:rPr>
          <w:rFonts w:ascii="Times New Roman" w:eastAsia="Times New Roman" w:hAnsi="Times New Roman" w:cs="Times New Roman"/>
          <w:sz w:val="24"/>
          <w:szCs w:val="24"/>
        </w:rPr>
        <w:t xml:space="preserve"> [II MAC]</w:t>
      </w:r>
    </w:p>
    <w:p w:rsidR="00022F38" w:rsidRDefault="00022F38" w:rsidP="006D4976">
      <w:pPr>
        <w:spacing w:after="0" w:line="240" w:lineRule="auto"/>
        <w:jc w:val="center"/>
        <w:rPr>
          <w:rFonts w:ascii="Times New Roman" w:eastAsia="Times New Roman" w:hAnsi="Times New Roman" w:cs="Times New Roman"/>
          <w:b/>
          <w:sz w:val="32"/>
          <w:szCs w:val="32"/>
        </w:rPr>
      </w:pPr>
    </w:p>
    <w:p w:rsidR="00C05F07" w:rsidRPr="00022F38" w:rsidRDefault="00EF3A87" w:rsidP="006D4976">
      <w:pPr>
        <w:spacing w:after="0" w:line="240" w:lineRule="auto"/>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rPr>
        <w:t>TABLETOP DECOR</w:t>
      </w:r>
    </w:p>
    <w:p w:rsidR="00C05F07" w:rsidRDefault="00EF3A87" w:rsidP="006D49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EVENT NAME:</w:t>
      </w:r>
      <w:r>
        <w:rPr>
          <w:rFonts w:ascii="Times New Roman" w:eastAsia="Times New Roman" w:hAnsi="Times New Roman" w:cs="Times New Roman"/>
          <w:sz w:val="24"/>
          <w:szCs w:val="24"/>
        </w:rPr>
        <w:t xml:space="preserve"> Tabletop Decor (Vegetable Carving)</w:t>
      </w:r>
    </w:p>
    <w:p w:rsidR="00C05F07" w:rsidRDefault="00EF3A87" w:rsidP="006D49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DATE:</w:t>
      </w:r>
      <w:r>
        <w:rPr>
          <w:rFonts w:ascii="Times New Roman" w:eastAsia="Times New Roman" w:hAnsi="Times New Roman" w:cs="Times New Roman"/>
          <w:sz w:val="24"/>
          <w:szCs w:val="24"/>
        </w:rPr>
        <w:t xml:space="preserve"> 07-01-2025</w:t>
      </w:r>
    </w:p>
    <w:p w:rsidR="00C05F07" w:rsidRDefault="00EF3A87" w:rsidP="006D49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JUDGES: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Jayalaksh</w:t>
      </w:r>
      <w:r>
        <w:rPr>
          <w:rFonts w:ascii="Times New Roman" w:eastAsia="Times New Roman" w:hAnsi="Times New Roman" w:cs="Times New Roman"/>
          <w:sz w:val="24"/>
          <w:szCs w:val="24"/>
        </w:rPr>
        <w:t>mi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Vasuki</w:t>
      </w:r>
      <w:proofErr w:type="spellEnd"/>
      <w:r>
        <w:rPr>
          <w:rFonts w:ascii="Times New Roman" w:eastAsia="Times New Roman" w:hAnsi="Times New Roman" w:cs="Times New Roman"/>
          <w:sz w:val="24"/>
          <w:szCs w:val="24"/>
        </w:rPr>
        <w:t xml:space="preserve"> </w:t>
      </w:r>
    </w:p>
    <w:p w:rsidR="00C05F07" w:rsidRDefault="00EF3A87" w:rsidP="006D49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INCHARGE FACULTY: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Punitha</w:t>
      </w:r>
      <w:proofErr w:type="spellEnd"/>
    </w:p>
    <w:p w:rsidR="00C05F07" w:rsidRDefault="00EF3A87" w:rsidP="006D49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ORGANISED BY: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Gayathri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Lavanya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Bharathi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Narmatha</w:t>
      </w:r>
      <w:proofErr w:type="spellEnd"/>
    </w:p>
    <w:p w:rsidR="00C05F07" w:rsidRDefault="00EF3A87" w:rsidP="00022F38">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Tabletop Decor (Vegetable Carving) event was organized to promote artistic expression, creativity, and the importance of aesthetic presentation in culin</w:t>
      </w:r>
      <w:r>
        <w:rPr>
          <w:rFonts w:ascii="Times New Roman" w:eastAsia="Times New Roman" w:hAnsi="Times New Roman" w:cs="Times New Roman"/>
          <w:sz w:val="24"/>
          <w:szCs w:val="24"/>
        </w:rPr>
        <w:t xml:space="preserve">ary arts. The event aimed to encourage participants to explore the art of vegetable carving as a medium of expression while also emphasizing the significance of food presentation in culinary traditions. Objective is to, Encourage creativity and innovation </w:t>
      </w:r>
      <w:r>
        <w:rPr>
          <w:rFonts w:ascii="Times New Roman" w:eastAsia="Times New Roman" w:hAnsi="Times New Roman" w:cs="Times New Roman"/>
          <w:sz w:val="24"/>
          <w:szCs w:val="24"/>
        </w:rPr>
        <w:t xml:space="preserve">in food </w:t>
      </w:r>
      <w:r w:rsidR="00F20517">
        <w:rPr>
          <w:rFonts w:ascii="Times New Roman" w:eastAsia="Times New Roman" w:hAnsi="Times New Roman" w:cs="Times New Roman"/>
          <w:sz w:val="24"/>
          <w:szCs w:val="24"/>
        </w:rPr>
        <w:t>presentation.</w:t>
      </w:r>
      <w:r>
        <w:rPr>
          <w:rFonts w:ascii="Times New Roman" w:eastAsia="Times New Roman" w:hAnsi="Times New Roman" w:cs="Times New Roman"/>
          <w:sz w:val="24"/>
          <w:szCs w:val="24"/>
        </w:rPr>
        <w:t xml:space="preserve"> Promote the art of vegetable carving as a skillful and decorative </w:t>
      </w:r>
      <w:r w:rsidR="00FE05D5">
        <w:rPr>
          <w:rFonts w:ascii="Times New Roman" w:eastAsia="Times New Roman" w:hAnsi="Times New Roman" w:cs="Times New Roman"/>
          <w:sz w:val="24"/>
          <w:szCs w:val="24"/>
        </w:rPr>
        <w:t>technique.</w:t>
      </w:r>
      <w:r>
        <w:rPr>
          <w:rFonts w:ascii="Times New Roman" w:eastAsia="Times New Roman" w:hAnsi="Times New Roman" w:cs="Times New Roman"/>
          <w:sz w:val="24"/>
          <w:szCs w:val="24"/>
        </w:rPr>
        <w:t xml:space="preserve"> Enhance patience, precision, and artistic ability among </w:t>
      </w:r>
      <w:proofErr w:type="gramStart"/>
      <w:r>
        <w:rPr>
          <w:rFonts w:ascii="Times New Roman" w:eastAsia="Times New Roman" w:hAnsi="Times New Roman" w:cs="Times New Roman"/>
          <w:sz w:val="24"/>
          <w:szCs w:val="24"/>
        </w:rPr>
        <w:t>participants.,</w:t>
      </w:r>
      <w:proofErr w:type="gramEnd"/>
      <w:r>
        <w:rPr>
          <w:rFonts w:ascii="Times New Roman" w:eastAsia="Times New Roman" w:hAnsi="Times New Roman" w:cs="Times New Roman"/>
          <w:sz w:val="24"/>
          <w:szCs w:val="24"/>
        </w:rPr>
        <w:t xml:space="preserve"> Foster teamwork and collaboration through group participation.</w:t>
      </w:r>
      <w:r w:rsidR="00022F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Participants showcase</w:t>
      </w:r>
      <w:r>
        <w:rPr>
          <w:rFonts w:ascii="Times New Roman" w:eastAsia="Times New Roman" w:hAnsi="Times New Roman" w:cs="Times New Roman"/>
          <w:sz w:val="24"/>
          <w:szCs w:val="24"/>
        </w:rPr>
        <w:t>d a variety of impressive carvings, including floral designs, animal figures, and abstract patterns, using a range of fresh vegetables. The event displayed the immense potential of food as an artistic medium.</w:t>
      </w:r>
    </w:p>
    <w:p w:rsidR="00C05F07" w:rsidRDefault="00EF3A87" w:rsidP="003550F5">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Winners:</w:t>
      </w:r>
    </w:p>
    <w:p w:rsidR="00C05F07" w:rsidRDefault="00EF3A87" w:rsidP="003550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Prize: </w:t>
      </w:r>
      <w:proofErr w:type="spellStart"/>
      <w:r>
        <w:rPr>
          <w:rFonts w:ascii="Times New Roman" w:eastAsia="Times New Roman" w:hAnsi="Times New Roman" w:cs="Times New Roman"/>
          <w:sz w:val="24"/>
          <w:szCs w:val="24"/>
        </w:rPr>
        <w:t>Kirthika.T</w:t>
      </w:r>
      <w:proofErr w:type="spellEnd"/>
      <w:r>
        <w:rPr>
          <w:rFonts w:ascii="Times New Roman" w:eastAsia="Times New Roman" w:hAnsi="Times New Roman" w:cs="Times New Roman"/>
          <w:sz w:val="24"/>
          <w:szCs w:val="24"/>
        </w:rPr>
        <w:t xml:space="preserve"> &amp; </w:t>
      </w:r>
      <w:proofErr w:type="spellStart"/>
      <w:proofErr w:type="gramStart"/>
      <w:r>
        <w:rPr>
          <w:rFonts w:ascii="Times New Roman" w:eastAsia="Times New Roman" w:hAnsi="Times New Roman" w:cs="Times New Roman"/>
          <w:sz w:val="24"/>
          <w:szCs w:val="24"/>
        </w:rPr>
        <w:t>yamuna.B</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II MCA]</w:t>
      </w:r>
    </w:p>
    <w:p w:rsidR="00C05F07" w:rsidRDefault="00EF3A87" w:rsidP="003550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Prize: </w:t>
      </w:r>
      <w:proofErr w:type="spellStart"/>
      <w:r>
        <w:rPr>
          <w:rFonts w:ascii="Times New Roman" w:eastAsia="Times New Roman" w:hAnsi="Times New Roman" w:cs="Times New Roman"/>
          <w:sz w:val="24"/>
          <w:szCs w:val="24"/>
        </w:rPr>
        <w:t>sowmiya.V</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sabitha.s</w:t>
      </w:r>
      <w:proofErr w:type="spellEnd"/>
      <w:r>
        <w:rPr>
          <w:rFonts w:ascii="Times New Roman" w:eastAsia="Times New Roman" w:hAnsi="Times New Roman" w:cs="Times New Roman"/>
          <w:sz w:val="24"/>
          <w:szCs w:val="24"/>
        </w:rPr>
        <w:t xml:space="preserve"> [II BCA]</w:t>
      </w:r>
    </w:p>
    <w:p w:rsidR="00C05F07" w:rsidRDefault="00EF3A87" w:rsidP="003550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Third Prize: </w:t>
      </w:r>
      <w:proofErr w:type="spellStart"/>
      <w:r>
        <w:rPr>
          <w:rFonts w:ascii="Times New Roman" w:eastAsia="Times New Roman" w:hAnsi="Times New Roman" w:cs="Times New Roman"/>
          <w:sz w:val="24"/>
          <w:szCs w:val="24"/>
        </w:rPr>
        <w:t>katheeja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nilofer</w:t>
      </w:r>
      <w:proofErr w:type="spellEnd"/>
      <w:r>
        <w:rPr>
          <w:rFonts w:ascii="Times New Roman" w:eastAsia="Times New Roman" w:hAnsi="Times New Roman" w:cs="Times New Roman"/>
          <w:sz w:val="24"/>
          <w:szCs w:val="24"/>
        </w:rPr>
        <w:t xml:space="preserve"> (III BCA</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Simi Evangeline &amp; </w:t>
      </w:r>
      <w:proofErr w:type="spellStart"/>
      <w:r>
        <w:rPr>
          <w:rFonts w:ascii="Times New Roman" w:eastAsia="Times New Roman" w:hAnsi="Times New Roman" w:cs="Times New Roman"/>
          <w:sz w:val="24"/>
          <w:szCs w:val="24"/>
        </w:rPr>
        <w:t>keerthavarshini</w:t>
      </w:r>
      <w:proofErr w:type="spellEnd"/>
      <w:r>
        <w:rPr>
          <w:rFonts w:ascii="Times New Roman" w:eastAsia="Times New Roman" w:hAnsi="Times New Roman" w:cs="Times New Roman"/>
          <w:sz w:val="24"/>
          <w:szCs w:val="24"/>
        </w:rPr>
        <w:t xml:space="preserve"> (II BCA)</w:t>
      </w:r>
    </w:p>
    <w:p w:rsidR="00C05F07" w:rsidRDefault="00EF3A87">
      <w:pPr>
        <w:spacing w:line="240" w:lineRule="auto"/>
        <w:jc w:val="both"/>
        <w:rPr>
          <w:rFonts w:ascii="Times New Roman" w:eastAsia="Times New Roman" w:hAnsi="Times New Roman" w:cs="Times New Roman"/>
          <w:sz w:val="24"/>
          <w:szCs w:val="24"/>
        </w:rPr>
      </w:pPr>
      <w:r>
        <w:rPr>
          <w:noProof/>
          <w:lang w:val="en-IN"/>
        </w:rPr>
        <w:drawing>
          <wp:anchor distT="0" distB="0" distL="114300" distR="114300" simplePos="0" relativeHeight="251658240" behindDoc="0" locked="0" layoutInCell="1" allowOverlap="1">
            <wp:simplePos x="0" y="0"/>
            <wp:positionH relativeFrom="column">
              <wp:posOffset>276225</wp:posOffset>
            </wp:positionH>
            <wp:positionV relativeFrom="paragraph">
              <wp:posOffset>95250</wp:posOffset>
            </wp:positionV>
            <wp:extent cx="3367405" cy="2619375"/>
            <wp:effectExtent l="0" t="0" r="0" b="0"/>
            <wp:wrapSquare wrapText="bothSides"/>
            <wp:docPr id="1044" name="image4.jpg"/>
            <wp:cNvGraphicFramePr/>
            <a:graphic xmlns:a="http://schemas.openxmlformats.org/drawingml/2006/main">
              <a:graphicData uri="http://schemas.openxmlformats.org/drawingml/2006/picture">
                <pic:pic xmlns:pic="http://schemas.openxmlformats.org/drawingml/2006/picture">
                  <pic:nvPicPr>
                    <pic:cNvPr id="1044" name="image4.jpg"/>
                    <pic:cNvPicPr preferRelativeResize="0"/>
                  </pic:nvPicPr>
                  <pic:blipFill>
                    <a:blip r:embed="rId16"/>
                    <a:srcRect/>
                    <a:stretch>
                      <a:fillRect/>
                    </a:stretch>
                  </pic:blipFill>
                  <pic:spPr>
                    <a:xfrm>
                      <a:off x="0" y="0"/>
                      <a:ext cx="3367088" cy="2619375"/>
                    </a:xfrm>
                    <a:prstGeom prst="rect">
                      <a:avLst/>
                    </a:prstGeom>
                  </pic:spPr>
                </pic:pic>
              </a:graphicData>
            </a:graphic>
          </wp:anchor>
        </w:drawing>
      </w:r>
    </w:p>
    <w:p w:rsidR="00C05F07" w:rsidRDefault="00C05F07">
      <w:pPr>
        <w:spacing w:line="240" w:lineRule="auto"/>
        <w:jc w:val="both"/>
        <w:rPr>
          <w:rFonts w:ascii="Times New Roman" w:eastAsia="Times New Roman" w:hAnsi="Times New Roman" w:cs="Times New Roman"/>
          <w:sz w:val="24"/>
          <w:szCs w:val="24"/>
        </w:rPr>
      </w:pPr>
    </w:p>
    <w:p w:rsidR="00C05F07" w:rsidRDefault="00EF3A87">
      <w:pPr>
        <w:spacing w:line="240" w:lineRule="auto"/>
        <w:jc w:val="both"/>
        <w:rPr>
          <w:rFonts w:ascii="Times New Roman" w:eastAsia="Times New Roman" w:hAnsi="Times New Roman" w:cs="Times New Roman"/>
          <w:sz w:val="24"/>
          <w:szCs w:val="24"/>
        </w:rPr>
      </w:pPr>
      <w:r>
        <w:br w:type="page"/>
      </w:r>
    </w:p>
    <w:p w:rsidR="00C05F07" w:rsidRDefault="00EF3A87" w:rsidP="003550F5">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Debugging Event Report</w:t>
      </w:r>
    </w:p>
    <w:p w:rsidR="00C05F07" w:rsidRDefault="00EF3A87" w:rsidP="003550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Event Name:</w:t>
      </w:r>
      <w:r>
        <w:rPr>
          <w:rFonts w:ascii="Times New Roman" w:eastAsia="Times New Roman" w:hAnsi="Times New Roman" w:cs="Times New Roman"/>
          <w:sz w:val="24"/>
          <w:szCs w:val="24"/>
        </w:rPr>
        <w:t xml:space="preserve"> TechNola-25</w:t>
      </w:r>
    </w:p>
    <w:p w:rsidR="00C05F07" w:rsidRDefault="00EF3A87" w:rsidP="003550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Competition:</w:t>
      </w:r>
      <w:r>
        <w:rPr>
          <w:rFonts w:ascii="Times New Roman" w:eastAsia="Times New Roman" w:hAnsi="Times New Roman" w:cs="Times New Roman"/>
          <w:sz w:val="24"/>
          <w:szCs w:val="24"/>
        </w:rPr>
        <w:t xml:space="preserve"> Debugging Challenge</w:t>
      </w:r>
    </w:p>
    <w:p w:rsidR="00C05F07" w:rsidRDefault="00EF3A87" w:rsidP="003550F5">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8"/>
          <w:szCs w:val="28"/>
        </w:rPr>
        <w:t>Incharge</w:t>
      </w:r>
      <w:proofErr w:type="spellEnd"/>
      <w:r>
        <w:rPr>
          <w:rFonts w:ascii="Times New Roman" w:eastAsia="Times New Roman" w:hAnsi="Times New Roman" w:cs="Times New Roman"/>
          <w:b/>
          <w:sz w:val="28"/>
          <w:szCs w:val="28"/>
        </w:rPr>
        <w:t xml:space="preserve"> Mam:</w:t>
      </w:r>
      <w:r>
        <w:rPr>
          <w:rFonts w:ascii="Times New Roman" w:eastAsia="Times New Roman" w:hAnsi="Times New Roman" w:cs="Times New Roman"/>
          <w:sz w:val="24"/>
          <w:szCs w:val="24"/>
        </w:rPr>
        <w:t xml:space="preserve"> Dr. J .</w:t>
      </w:r>
      <w:proofErr w:type="spellStart"/>
      <w:r>
        <w:rPr>
          <w:rFonts w:ascii="Times New Roman" w:eastAsia="Times New Roman" w:hAnsi="Times New Roman" w:cs="Times New Roman"/>
          <w:sz w:val="24"/>
          <w:szCs w:val="24"/>
        </w:rPr>
        <w:t>Jecinth</w:t>
      </w:r>
      <w:proofErr w:type="spellEnd"/>
      <w:r>
        <w:rPr>
          <w:rFonts w:ascii="Times New Roman" w:eastAsia="Times New Roman" w:hAnsi="Times New Roman" w:cs="Times New Roman"/>
          <w:sz w:val="24"/>
          <w:szCs w:val="24"/>
        </w:rPr>
        <w:t xml:space="preserve"> Salome</w:t>
      </w:r>
    </w:p>
    <w:p w:rsidR="00C05F07" w:rsidRDefault="00EF3A87" w:rsidP="003550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Event </w:t>
      </w:r>
      <w:proofErr w:type="spellStart"/>
      <w:r>
        <w:rPr>
          <w:rFonts w:ascii="Times New Roman" w:eastAsia="Times New Roman" w:hAnsi="Times New Roman" w:cs="Times New Roman"/>
          <w:b/>
          <w:sz w:val="28"/>
          <w:szCs w:val="28"/>
        </w:rPr>
        <w:t>Incharge</w:t>
      </w:r>
      <w:proofErr w:type="spellEnd"/>
      <w:r>
        <w:rPr>
          <w:rFonts w:ascii="Times New Roman" w:eastAsia="Times New Roman" w:hAnsi="Times New Roman" w:cs="Times New Roman"/>
          <w:b/>
          <w:sz w:val="28"/>
          <w:szCs w:val="28"/>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Katheeja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Barvin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w:t>
      </w:r>
      <w:proofErr w:type="gramEnd"/>
      <w:r>
        <w:rPr>
          <w:rFonts w:ascii="Times New Roman" w:eastAsia="Times New Roman" w:hAnsi="Times New Roman" w:cs="Times New Roman"/>
          <w:sz w:val="24"/>
          <w:szCs w:val="24"/>
        </w:rPr>
        <w:t xml:space="preserve"> 3rd year )</w:t>
      </w:r>
    </w:p>
    <w:p w:rsidR="00C05F07" w:rsidRDefault="00EF3A87" w:rsidP="003550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Date:</w:t>
      </w:r>
      <w:r>
        <w:rPr>
          <w:rFonts w:ascii="Times New Roman" w:eastAsia="Times New Roman" w:hAnsi="Times New Roman" w:cs="Times New Roman"/>
          <w:sz w:val="24"/>
          <w:szCs w:val="24"/>
        </w:rPr>
        <w:t xml:space="preserve"> 06.01.2025</w:t>
      </w:r>
    </w:p>
    <w:p w:rsidR="00C05F07" w:rsidRDefault="00EF3A87" w:rsidP="003550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Venue:</w:t>
      </w:r>
      <w:r>
        <w:rPr>
          <w:rFonts w:ascii="Times New Roman" w:eastAsia="Times New Roman" w:hAnsi="Times New Roman" w:cs="Times New Roman"/>
          <w:sz w:val="24"/>
          <w:szCs w:val="24"/>
        </w:rPr>
        <w:t xml:space="preserve"> BCA 1st year class</w:t>
      </w:r>
    </w:p>
    <w:p w:rsidR="00C05F07" w:rsidRDefault="00EF3A87" w:rsidP="003D59B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goal of the debugging competition was to identify and resolve code-related issues within a set time frame. Participants were required to de</w:t>
      </w:r>
      <w:r>
        <w:rPr>
          <w:rFonts w:ascii="Times New Roman" w:eastAsia="Times New Roman" w:hAnsi="Times New Roman" w:cs="Times New Roman"/>
          <w:sz w:val="24"/>
          <w:szCs w:val="24"/>
        </w:rPr>
        <w:t>monstrate strong problem-solving skills, code analysis, and quick-thinking abilities.</w:t>
      </w:r>
      <w:r w:rsidR="003550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Objective is to enhance problem-solving and critical-thinking skills, Improve ability to debug under pressure, Gain valuable experience in real-time code troubleshooting.</w:t>
      </w:r>
    </w:p>
    <w:p w:rsidR="00C05F07" w:rsidRDefault="00EF3A87">
      <w:pPr>
        <w:spacing w:line="240" w:lineRule="auto"/>
        <w:jc w:val="both"/>
        <w:rPr>
          <w:rFonts w:ascii="Times New Roman" w:eastAsia="Times New Roman" w:hAnsi="Times New Roman" w:cs="Times New Roman"/>
          <w:sz w:val="24"/>
          <w:szCs w:val="24"/>
        </w:rPr>
      </w:pPr>
      <w:r>
        <w:rPr>
          <w:noProof/>
          <w:lang w:val="en-IN"/>
        </w:rPr>
        <w:drawing>
          <wp:anchor distT="0" distB="0" distL="114300" distR="114300" simplePos="0" relativeHeight="251659264" behindDoc="0" locked="0" layoutInCell="1" allowOverlap="1">
            <wp:simplePos x="0" y="0"/>
            <wp:positionH relativeFrom="column">
              <wp:posOffset>0</wp:posOffset>
            </wp:positionH>
            <wp:positionV relativeFrom="paragraph">
              <wp:posOffset>76200</wp:posOffset>
            </wp:positionV>
            <wp:extent cx="3782695" cy="2343150"/>
            <wp:effectExtent l="0" t="0" r="0" b="0"/>
            <wp:wrapSquare wrapText="bothSides"/>
            <wp:docPr id="1052" name="image6.png"/>
            <wp:cNvGraphicFramePr/>
            <a:graphic xmlns:a="http://schemas.openxmlformats.org/drawingml/2006/main">
              <a:graphicData uri="http://schemas.openxmlformats.org/drawingml/2006/picture">
                <pic:pic xmlns:pic="http://schemas.openxmlformats.org/drawingml/2006/picture">
                  <pic:nvPicPr>
                    <pic:cNvPr id="1052" name="image6.png"/>
                    <pic:cNvPicPr preferRelativeResize="0"/>
                  </pic:nvPicPr>
                  <pic:blipFill>
                    <a:blip r:embed="rId17"/>
                    <a:srcRect/>
                    <a:stretch>
                      <a:fillRect/>
                    </a:stretch>
                  </pic:blipFill>
                  <pic:spPr>
                    <a:xfrm>
                      <a:off x="0" y="0"/>
                      <a:ext cx="3782695" cy="2343150"/>
                    </a:xfrm>
                    <a:prstGeom prst="rect">
                      <a:avLst/>
                    </a:prstGeom>
                  </pic:spPr>
                </pic:pic>
              </a:graphicData>
            </a:graphic>
          </wp:anchor>
        </w:drawing>
      </w:r>
    </w:p>
    <w:p w:rsidR="00C05F07" w:rsidRDefault="00C05F07">
      <w:pPr>
        <w:spacing w:line="240" w:lineRule="auto"/>
        <w:jc w:val="both"/>
        <w:rPr>
          <w:rFonts w:ascii="Times New Roman" w:eastAsia="Times New Roman" w:hAnsi="Times New Roman" w:cs="Times New Roman"/>
          <w:sz w:val="24"/>
          <w:szCs w:val="24"/>
        </w:rPr>
      </w:pPr>
    </w:p>
    <w:p w:rsidR="00C05F07" w:rsidRDefault="00C05F07">
      <w:pPr>
        <w:spacing w:line="240" w:lineRule="auto"/>
        <w:jc w:val="both"/>
        <w:rPr>
          <w:rFonts w:ascii="Times New Roman" w:eastAsia="Times New Roman" w:hAnsi="Times New Roman" w:cs="Times New Roman"/>
          <w:sz w:val="24"/>
          <w:szCs w:val="24"/>
        </w:rPr>
      </w:pPr>
    </w:p>
    <w:p w:rsidR="00C05F07" w:rsidRDefault="00C05F07">
      <w:pPr>
        <w:spacing w:line="240" w:lineRule="auto"/>
        <w:jc w:val="both"/>
        <w:rPr>
          <w:rFonts w:ascii="Times New Roman" w:eastAsia="Times New Roman" w:hAnsi="Times New Roman" w:cs="Times New Roman"/>
          <w:sz w:val="24"/>
          <w:szCs w:val="24"/>
        </w:rPr>
      </w:pPr>
    </w:p>
    <w:p w:rsidR="00C05F07" w:rsidRDefault="00C05F07">
      <w:pPr>
        <w:spacing w:line="240" w:lineRule="auto"/>
        <w:jc w:val="both"/>
        <w:rPr>
          <w:rFonts w:ascii="Times New Roman" w:eastAsia="Times New Roman" w:hAnsi="Times New Roman" w:cs="Times New Roman"/>
          <w:sz w:val="24"/>
          <w:szCs w:val="24"/>
        </w:rPr>
      </w:pPr>
    </w:p>
    <w:p w:rsidR="00C05F07" w:rsidRDefault="00C05F07">
      <w:pPr>
        <w:spacing w:line="240" w:lineRule="auto"/>
        <w:jc w:val="both"/>
        <w:rPr>
          <w:rFonts w:ascii="Times New Roman" w:eastAsia="Times New Roman" w:hAnsi="Times New Roman" w:cs="Times New Roman"/>
          <w:sz w:val="24"/>
          <w:szCs w:val="24"/>
        </w:rPr>
      </w:pPr>
    </w:p>
    <w:p w:rsidR="00C05F07" w:rsidRDefault="00C05F07">
      <w:pPr>
        <w:spacing w:line="240" w:lineRule="auto"/>
        <w:jc w:val="both"/>
        <w:rPr>
          <w:rFonts w:ascii="Times New Roman" w:eastAsia="Times New Roman" w:hAnsi="Times New Roman" w:cs="Times New Roman"/>
          <w:sz w:val="24"/>
          <w:szCs w:val="24"/>
        </w:rPr>
      </w:pPr>
    </w:p>
    <w:p w:rsidR="00C05F07" w:rsidRDefault="00C05F07">
      <w:pPr>
        <w:spacing w:line="240" w:lineRule="auto"/>
        <w:jc w:val="both"/>
        <w:rPr>
          <w:rFonts w:ascii="Times New Roman" w:eastAsia="Times New Roman" w:hAnsi="Times New Roman" w:cs="Times New Roman"/>
          <w:sz w:val="24"/>
          <w:szCs w:val="24"/>
        </w:rPr>
      </w:pPr>
    </w:p>
    <w:p w:rsidR="00C05F07" w:rsidRDefault="00C05F07">
      <w:pPr>
        <w:spacing w:line="240" w:lineRule="auto"/>
        <w:jc w:val="both"/>
        <w:rPr>
          <w:rFonts w:ascii="Times New Roman" w:eastAsia="Times New Roman" w:hAnsi="Times New Roman" w:cs="Times New Roman"/>
          <w:sz w:val="24"/>
          <w:szCs w:val="24"/>
        </w:rPr>
      </w:pPr>
    </w:p>
    <w:p w:rsidR="00C05F07" w:rsidRDefault="00EF3A87" w:rsidP="00A87BA6">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TECH LINK CONNECTION</w:t>
      </w:r>
    </w:p>
    <w:p w:rsidR="00C05F07" w:rsidRDefault="00EF3A87" w:rsidP="00A87B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EVENT NAME:</w:t>
      </w:r>
      <w:r>
        <w:rPr>
          <w:rFonts w:ascii="Times New Roman" w:eastAsia="Times New Roman" w:hAnsi="Times New Roman" w:cs="Times New Roman"/>
          <w:sz w:val="24"/>
          <w:szCs w:val="24"/>
        </w:rPr>
        <w:t xml:space="preserve"> TECH LINK CONNECTION</w:t>
      </w:r>
    </w:p>
    <w:p w:rsidR="00C05F07" w:rsidRDefault="00EF3A87" w:rsidP="00A87B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DATE:</w:t>
      </w:r>
      <w:r>
        <w:rPr>
          <w:rFonts w:ascii="Times New Roman" w:eastAsia="Times New Roman" w:hAnsi="Times New Roman" w:cs="Times New Roman"/>
          <w:sz w:val="24"/>
          <w:szCs w:val="24"/>
        </w:rPr>
        <w:t xml:space="preserve"> 06-01-2025</w:t>
      </w:r>
    </w:p>
    <w:p w:rsidR="00C05F07" w:rsidRDefault="00EF3A87" w:rsidP="00A87BA6">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JUDGE &amp;</w:t>
      </w:r>
      <w:proofErr w:type="gramEnd"/>
      <w:r>
        <w:rPr>
          <w:rFonts w:ascii="Times New Roman" w:eastAsia="Times New Roman" w:hAnsi="Times New Roman" w:cs="Times New Roman"/>
          <w:b/>
          <w:sz w:val="24"/>
          <w:szCs w:val="24"/>
        </w:rPr>
        <w:t xml:space="preserve"> INCHARGE FACULTY: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Vanaja</w:t>
      </w:r>
      <w:proofErr w:type="spellEnd"/>
      <w:r>
        <w:rPr>
          <w:rFonts w:ascii="Times New Roman" w:eastAsia="Times New Roman" w:hAnsi="Times New Roman" w:cs="Times New Roman"/>
          <w:sz w:val="24"/>
          <w:szCs w:val="24"/>
        </w:rPr>
        <w:t xml:space="preserve"> Mam</w:t>
      </w:r>
    </w:p>
    <w:p w:rsidR="00C05F07" w:rsidRDefault="00EF3A87" w:rsidP="00A87B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ORGANISED BY:</w:t>
      </w:r>
      <w:r>
        <w:rPr>
          <w:rFonts w:ascii="Times New Roman" w:eastAsia="Times New Roman" w:hAnsi="Times New Roman" w:cs="Times New Roman"/>
          <w:sz w:val="24"/>
          <w:szCs w:val="24"/>
        </w:rPr>
        <w:t xml:space="preserve"> Team </w:t>
      </w:r>
      <w:proofErr w:type="spellStart"/>
      <w:r>
        <w:rPr>
          <w:rFonts w:ascii="Times New Roman" w:eastAsia="Times New Roman" w:hAnsi="Times New Roman" w:cs="Times New Roman"/>
          <w:sz w:val="24"/>
          <w:szCs w:val="24"/>
        </w:rPr>
        <w:t>Incharge</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Narmatha</w:t>
      </w:r>
      <w:proofErr w:type="spellEnd"/>
    </w:p>
    <w:p w:rsidR="00C05F07" w:rsidRDefault="00EF3A87" w:rsidP="00A87B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TEAM MEMBERS: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Parameshwari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Nisha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Amulu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Madhumitha</w:t>
      </w:r>
      <w:proofErr w:type="spellEnd"/>
    </w:p>
    <w:p w:rsidR="00C05F07" w:rsidRDefault="00EF3A87" w:rsidP="00022F38">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Tech Link Connection event was </w:t>
      </w:r>
      <w:r>
        <w:rPr>
          <w:rFonts w:ascii="Times New Roman" w:eastAsia="Times New Roman" w:hAnsi="Times New Roman" w:cs="Times New Roman"/>
          <w:sz w:val="24"/>
          <w:szCs w:val="24"/>
        </w:rPr>
        <w:t>designed to enhance technical knowledge, logical thinking, and problem-solving skills among participants. This event challenged students to connect technology-related terms, concepts, and innovations in a creative and competitive format.</w:t>
      </w:r>
      <w:r w:rsidR="00022F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Objective is to en</w:t>
      </w:r>
      <w:r>
        <w:rPr>
          <w:rFonts w:ascii="Times New Roman" w:eastAsia="Times New Roman" w:hAnsi="Times New Roman" w:cs="Times New Roman"/>
          <w:sz w:val="24"/>
          <w:szCs w:val="24"/>
        </w:rPr>
        <w:t xml:space="preserve">courage analytical thinking and problem-solving in technology, foster teamwork and collaboration among participants, improve pattern recognition and quick decision-making, </w:t>
      </w:r>
      <w:r w:rsidR="00375D1B">
        <w:rPr>
          <w:rFonts w:ascii="Times New Roman" w:eastAsia="Times New Roman" w:hAnsi="Times New Roman" w:cs="Times New Roman"/>
          <w:sz w:val="24"/>
          <w:szCs w:val="24"/>
        </w:rPr>
        <w:t>and provide</w:t>
      </w:r>
      <w:r>
        <w:rPr>
          <w:rFonts w:ascii="Times New Roman" w:eastAsia="Times New Roman" w:hAnsi="Times New Roman" w:cs="Times New Roman"/>
          <w:sz w:val="24"/>
          <w:szCs w:val="24"/>
        </w:rPr>
        <w:t xml:space="preserve"> an engaging and interactive learning experience.</w:t>
      </w:r>
      <w:r w:rsidR="00022F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event saw enthusiastic </w:t>
      </w:r>
      <w:r>
        <w:rPr>
          <w:rFonts w:ascii="Times New Roman" w:eastAsia="Times New Roman" w:hAnsi="Times New Roman" w:cs="Times New Roman"/>
          <w:sz w:val="24"/>
          <w:szCs w:val="24"/>
        </w:rPr>
        <w:t xml:space="preserve">participation from UG &amp; PG BCA students. Participants were grouped into teams and tasked with solving technology-based puzzles and logical connections. The event was judged by </w:t>
      </w:r>
      <w:proofErr w:type="spellStart"/>
      <w:r w:rsidR="00022F38">
        <w:rPr>
          <w:rFonts w:ascii="Times New Roman" w:eastAsia="Times New Roman" w:hAnsi="Times New Roman" w:cs="Times New Roman"/>
          <w:sz w:val="24"/>
          <w:szCs w:val="24"/>
        </w:rPr>
        <w:t>Dr.S.Vanaja</w:t>
      </w:r>
      <w:proofErr w:type="spellEnd"/>
      <w:r>
        <w:rPr>
          <w:rFonts w:ascii="Times New Roman" w:eastAsia="Times New Roman" w:hAnsi="Times New Roman" w:cs="Times New Roman"/>
          <w:sz w:val="24"/>
          <w:szCs w:val="24"/>
        </w:rPr>
        <w:t>, who evaluated teams based on accuracy, speed, and creativity in link</w:t>
      </w:r>
      <w:r>
        <w:rPr>
          <w:rFonts w:ascii="Times New Roman" w:eastAsia="Times New Roman" w:hAnsi="Times New Roman" w:cs="Times New Roman"/>
          <w:sz w:val="24"/>
          <w:szCs w:val="24"/>
        </w:rPr>
        <w:t>ing technical concepts.</w:t>
      </w:r>
    </w:p>
    <w:p w:rsidR="00C05F07" w:rsidRDefault="00EF3A87" w:rsidP="00A87BA6">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Winners:</w:t>
      </w:r>
    </w:p>
    <w:p w:rsidR="00C05F07" w:rsidRDefault="00EF3A87" w:rsidP="00A87BA6">
      <w:pPr>
        <w:spacing w:after="0" w:line="240" w:lineRule="auto"/>
        <w:jc w:val="both"/>
        <w:rPr>
          <w:rFonts w:ascii="Times New Roman" w:eastAsia="Times New Roman" w:hAnsi="Times New Roman" w:cs="Times New Roman"/>
          <w:sz w:val="24"/>
          <w:szCs w:val="24"/>
        </w:rPr>
      </w:pPr>
      <w:r>
        <w:rPr>
          <w:rFonts w:ascii="Quattrocento Sans" w:eastAsia="Quattrocento Sans" w:hAnsi="Quattrocento Sans" w:cs="Quattrocento Sans"/>
          <w:sz w:val="24"/>
          <w:szCs w:val="24"/>
        </w:rPr>
        <w:t>🏆</w:t>
      </w:r>
      <w:r>
        <w:rPr>
          <w:rFonts w:ascii="Times New Roman" w:eastAsia="Times New Roman" w:hAnsi="Times New Roman" w:cs="Times New Roman"/>
          <w:sz w:val="24"/>
          <w:szCs w:val="24"/>
        </w:rPr>
        <w:t xml:space="preserve"> First Place (II BCA): </w:t>
      </w:r>
      <w:proofErr w:type="spellStart"/>
      <w:r>
        <w:rPr>
          <w:rFonts w:ascii="Times New Roman" w:eastAsia="Times New Roman" w:hAnsi="Times New Roman" w:cs="Times New Roman"/>
          <w:sz w:val="24"/>
          <w:szCs w:val="24"/>
        </w:rPr>
        <w:t>Shobana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Sharmiladevi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Sandhiya</w:t>
      </w:r>
      <w:proofErr w:type="spellEnd"/>
      <w:r>
        <w:rPr>
          <w:rFonts w:ascii="Times New Roman" w:eastAsia="Times New Roman" w:hAnsi="Times New Roman" w:cs="Times New Roman"/>
          <w:sz w:val="24"/>
          <w:szCs w:val="24"/>
        </w:rPr>
        <w:t xml:space="preserve">, </w:t>
      </w:r>
    </w:p>
    <w:p w:rsidR="00C05F07" w:rsidRDefault="00EF3A87" w:rsidP="00A87BA6">
      <w:pPr>
        <w:spacing w:after="0" w:line="240" w:lineRule="auto"/>
        <w:jc w:val="both"/>
        <w:rPr>
          <w:rFonts w:ascii="Times New Roman" w:eastAsia="Times New Roman" w:hAnsi="Times New Roman" w:cs="Times New Roman"/>
          <w:sz w:val="24"/>
          <w:szCs w:val="24"/>
        </w:rPr>
      </w:pPr>
      <w:r>
        <w:rPr>
          <w:rFonts w:ascii="Quattrocento Sans" w:eastAsia="Quattrocento Sans" w:hAnsi="Quattrocento Sans" w:cs="Quattrocento Sans"/>
          <w:sz w:val="24"/>
          <w:szCs w:val="24"/>
        </w:rPr>
        <w:t>🥈</w:t>
      </w:r>
      <w:r>
        <w:rPr>
          <w:rFonts w:ascii="Times New Roman" w:eastAsia="Times New Roman" w:hAnsi="Times New Roman" w:cs="Times New Roman"/>
          <w:sz w:val="24"/>
          <w:szCs w:val="24"/>
        </w:rPr>
        <w:t xml:space="preserve"> Second Place (II BCA): </w:t>
      </w:r>
      <w:proofErr w:type="spellStart"/>
      <w:r>
        <w:rPr>
          <w:rFonts w:ascii="Times New Roman" w:eastAsia="Times New Roman" w:hAnsi="Times New Roman" w:cs="Times New Roman"/>
          <w:sz w:val="24"/>
          <w:szCs w:val="24"/>
        </w:rPr>
        <w:t>Abiniya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Archana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Bhuvaneshwari</w:t>
      </w:r>
      <w:proofErr w:type="spellEnd"/>
    </w:p>
    <w:p w:rsidR="00F67114" w:rsidRDefault="00EF3A87" w:rsidP="004702E5">
      <w:pPr>
        <w:spacing w:after="0" w:line="240" w:lineRule="auto"/>
        <w:jc w:val="both"/>
        <w:rPr>
          <w:rFonts w:ascii="Times New Roman" w:eastAsia="Times New Roman" w:hAnsi="Times New Roman" w:cs="Times New Roman"/>
          <w:sz w:val="24"/>
          <w:szCs w:val="24"/>
        </w:rPr>
      </w:pPr>
      <w:r>
        <w:rPr>
          <w:rFonts w:ascii="Quattrocento Sans" w:eastAsia="Quattrocento Sans" w:hAnsi="Quattrocento Sans" w:cs="Quattrocento Sans"/>
          <w:sz w:val="24"/>
          <w:szCs w:val="24"/>
        </w:rPr>
        <w:t>🥉</w:t>
      </w:r>
      <w:r>
        <w:rPr>
          <w:rFonts w:ascii="Times New Roman" w:eastAsia="Times New Roman" w:hAnsi="Times New Roman" w:cs="Times New Roman"/>
          <w:sz w:val="24"/>
          <w:szCs w:val="24"/>
        </w:rPr>
        <w:t xml:space="preserve"> Third Place (I BCA): </w:t>
      </w:r>
      <w:proofErr w:type="spellStart"/>
      <w:r>
        <w:rPr>
          <w:rFonts w:ascii="Times New Roman" w:eastAsia="Times New Roman" w:hAnsi="Times New Roman" w:cs="Times New Roman"/>
          <w:sz w:val="24"/>
          <w:szCs w:val="24"/>
        </w:rPr>
        <w:t>Kumutha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Nirosha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Thulasi</w:t>
      </w:r>
      <w:proofErr w:type="spellEnd"/>
    </w:p>
    <w:p w:rsidR="00C05F07" w:rsidRPr="00F67114" w:rsidRDefault="00EF3A87" w:rsidP="00F67114">
      <w:pPr>
        <w:spacing w:line="240" w:lineRule="auto"/>
        <w:jc w:val="center"/>
        <w:rPr>
          <w:rFonts w:ascii="Times New Roman" w:eastAsia="Times New Roman" w:hAnsi="Times New Roman" w:cs="Times New Roman"/>
          <w:sz w:val="32"/>
          <w:szCs w:val="32"/>
        </w:rPr>
      </w:pPr>
      <w:bookmarkStart w:id="1" w:name="_heading=h.wglxcmqrscv2" w:colFirst="0" w:colLast="0"/>
      <w:bookmarkEnd w:id="1"/>
      <w:r>
        <w:rPr>
          <w:rFonts w:ascii="Times New Roman" w:eastAsia="Times New Roman" w:hAnsi="Times New Roman" w:cs="Times New Roman"/>
          <w:sz w:val="32"/>
          <w:szCs w:val="32"/>
        </w:rPr>
        <w:lastRenderedPageBreak/>
        <w:t xml:space="preserve">ZAP VERT (AD </w:t>
      </w:r>
      <w:proofErr w:type="gramStart"/>
      <w:r>
        <w:rPr>
          <w:rFonts w:ascii="Times New Roman" w:eastAsia="Times New Roman" w:hAnsi="Times New Roman" w:cs="Times New Roman"/>
          <w:sz w:val="32"/>
          <w:szCs w:val="32"/>
        </w:rPr>
        <w:t>ZAP</w:t>
      </w:r>
      <w:proofErr w:type="gramEnd"/>
      <w:r>
        <w:rPr>
          <w:rFonts w:ascii="Times New Roman" w:eastAsia="Times New Roman" w:hAnsi="Times New Roman" w:cs="Times New Roman"/>
          <w:sz w:val="32"/>
          <w:szCs w:val="32"/>
        </w:rPr>
        <w:t>)</w:t>
      </w:r>
    </w:p>
    <w:p w:rsidR="00C05F07" w:rsidRDefault="00EF3A87" w:rsidP="00F67114">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EVENT NAME</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ZAP VERT (ADAZAP</w:t>
      </w:r>
      <w:proofErr w:type="gramStart"/>
      <w:r>
        <w:rPr>
          <w:rFonts w:ascii="Times New Roman" w:eastAsia="Times New Roman" w:hAnsi="Times New Roman" w:cs="Times New Roman"/>
          <w:sz w:val="24"/>
          <w:szCs w:val="24"/>
        </w:rPr>
        <w:t>)</w:t>
      </w:r>
      <w:proofErr w:type="gramEnd"/>
      <w:r>
        <w:br/>
      </w:r>
      <w:r>
        <w:rPr>
          <w:rFonts w:ascii="Times New Roman" w:eastAsia="Times New Roman" w:hAnsi="Times New Roman" w:cs="Times New Roman"/>
          <w:b/>
          <w:sz w:val="24"/>
          <w:szCs w:val="24"/>
        </w:rPr>
        <w:t>DATE</w:t>
      </w:r>
      <w:r>
        <w:rPr>
          <w:rFonts w:ascii="Times New Roman" w:eastAsia="Times New Roman" w:hAnsi="Times New Roman" w:cs="Times New Roman"/>
          <w:sz w:val="24"/>
          <w:szCs w:val="24"/>
        </w:rPr>
        <w:t>: 07-01-2025</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JUDGE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Hemavathy</w:t>
      </w:r>
      <w:proofErr w:type="spellEnd"/>
      <w:r>
        <w:rPr>
          <w:rFonts w:ascii="Times New Roman" w:eastAsia="Times New Roman" w:hAnsi="Times New Roman" w:cs="Times New Roman"/>
          <w:sz w:val="24"/>
          <w:szCs w:val="24"/>
        </w:rPr>
        <w:t xml:space="preserve"> Mam, </w:t>
      </w:r>
      <w:proofErr w:type="spellStart"/>
      <w:r>
        <w:rPr>
          <w:rFonts w:ascii="Times New Roman" w:eastAsia="Times New Roman" w:hAnsi="Times New Roman" w:cs="Times New Roman"/>
          <w:sz w:val="24"/>
          <w:szCs w:val="24"/>
        </w:rPr>
        <w:t>Suganthi</w:t>
      </w:r>
      <w:proofErr w:type="spellEnd"/>
      <w:r>
        <w:rPr>
          <w:rFonts w:ascii="Times New Roman" w:eastAsia="Times New Roman" w:hAnsi="Times New Roman" w:cs="Times New Roman"/>
          <w:sz w:val="24"/>
          <w:szCs w:val="24"/>
        </w:rPr>
        <w:t xml:space="preserve"> Mam</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IN-CHARGE FACULTY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Bhuvaneshwari</w:t>
      </w:r>
      <w:proofErr w:type="spellEnd"/>
      <w:r>
        <w:rPr>
          <w:rFonts w:ascii="Times New Roman" w:eastAsia="Times New Roman" w:hAnsi="Times New Roman" w:cs="Times New Roman"/>
          <w:sz w:val="24"/>
          <w:szCs w:val="24"/>
        </w:rPr>
        <w:t xml:space="preserve"> Mam</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ORGANISED BY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Aarthi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Mohana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Abinaya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Shenga</w:t>
      </w:r>
      <w:proofErr w:type="spellEnd"/>
    </w:p>
    <w:p w:rsidR="00C05F07" w:rsidRPr="00EA0825" w:rsidRDefault="00EF3A87" w:rsidP="00EA0825">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 zap event was organized to celebrate creativity, strategic thinking, and presentation skills through a fun and </w:t>
      </w:r>
      <w:r>
        <w:rPr>
          <w:rFonts w:ascii="Times New Roman" w:eastAsia="Times New Roman" w:hAnsi="Times New Roman" w:cs="Times New Roman"/>
          <w:sz w:val="24"/>
          <w:szCs w:val="24"/>
        </w:rPr>
        <w:t xml:space="preserve">engaging advertisement competition. This event aimed to inspire participants to showcase their innovation in advertising, whether through </w:t>
      </w:r>
      <w:r w:rsidR="00F67114">
        <w:rPr>
          <w:rFonts w:ascii="Times New Roman" w:eastAsia="Times New Roman" w:hAnsi="Times New Roman" w:cs="Times New Roman"/>
          <w:sz w:val="24"/>
          <w:szCs w:val="24"/>
        </w:rPr>
        <w:t>humor</w:t>
      </w:r>
      <w:r>
        <w:rPr>
          <w:rFonts w:ascii="Times New Roman" w:eastAsia="Times New Roman" w:hAnsi="Times New Roman" w:cs="Times New Roman"/>
          <w:sz w:val="24"/>
          <w:szCs w:val="24"/>
        </w:rPr>
        <w:t>, product creativity, or unique approaches in promoting a fictional product.</w:t>
      </w:r>
      <w:r w:rsidR="00F67114">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Objective was to </w:t>
      </w:r>
      <w:r>
        <w:rPr>
          <w:rFonts w:ascii="Times New Roman" w:eastAsia="Times New Roman" w:hAnsi="Times New Roman" w:cs="Times New Roman"/>
          <w:sz w:val="24"/>
          <w:szCs w:val="24"/>
        </w:rPr>
        <w:t xml:space="preserve">Foster creativity </w:t>
      </w:r>
      <w:r>
        <w:rPr>
          <w:rFonts w:ascii="Times New Roman" w:eastAsia="Times New Roman" w:hAnsi="Times New Roman" w:cs="Times New Roman"/>
          <w:sz w:val="24"/>
          <w:szCs w:val="24"/>
        </w:rPr>
        <w:t>and originality in advertisement creation, Enhance communication and persuasive skills among participants, Encourage teamwork and collaboration in creating impactful ad campaigns,</w:t>
      </w:r>
      <w:r w:rsidR="00F671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Develop participants’ understanding of advertising as both a business and an </w:t>
      </w:r>
      <w:r>
        <w:rPr>
          <w:rFonts w:ascii="Times New Roman" w:eastAsia="Times New Roman" w:hAnsi="Times New Roman" w:cs="Times New Roman"/>
          <w:sz w:val="24"/>
          <w:szCs w:val="24"/>
        </w:rPr>
        <w:t>artistic tool.</w:t>
      </w:r>
      <w:r w:rsidR="00F671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Participants used a variety of formats, including skits, digital presentations, and mock commercials, all showcasing their creative prowess. The event truly highlighted the versatility of advertising as an art form and a tool for communicati</w:t>
      </w:r>
      <w:r>
        <w:rPr>
          <w:rFonts w:ascii="Times New Roman" w:eastAsia="Times New Roman" w:hAnsi="Times New Roman" w:cs="Times New Roman"/>
          <w:sz w:val="24"/>
          <w:szCs w:val="24"/>
        </w:rPr>
        <w:t>on.</w:t>
      </w:r>
    </w:p>
    <w:p w:rsidR="00C05F07" w:rsidRPr="00EA0825" w:rsidRDefault="00EF3A87" w:rsidP="004702E5">
      <w:pPr>
        <w:spacing w:after="0" w:line="240" w:lineRule="auto"/>
        <w:jc w:val="both"/>
        <w:rPr>
          <w:rFonts w:ascii="Times New Roman" w:eastAsia="Arial Rounded" w:hAnsi="Times New Roman" w:cs="Times New Roman"/>
          <w:b/>
          <w:sz w:val="24"/>
          <w:szCs w:val="24"/>
        </w:rPr>
      </w:pPr>
      <w:r w:rsidRPr="00EA0825">
        <w:rPr>
          <w:rFonts w:ascii="Times New Roman" w:eastAsia="Arial Rounded" w:hAnsi="Times New Roman" w:cs="Times New Roman"/>
          <w:b/>
          <w:sz w:val="24"/>
          <w:szCs w:val="24"/>
        </w:rPr>
        <w:t>Winners:</w:t>
      </w:r>
    </w:p>
    <w:p w:rsidR="00C05F07" w:rsidRDefault="00EF3A87" w:rsidP="004702E5">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First Prize</w:t>
      </w:r>
      <w:r>
        <w:rPr>
          <w:rFonts w:ascii="Times New Roman" w:eastAsia="Times New Roman" w:hAnsi="Times New Roman" w:cs="Times New Roman"/>
          <w:sz w:val="24"/>
          <w:szCs w:val="24"/>
        </w:rPr>
        <w:t>: Jaya P (MCA-II)</w:t>
      </w:r>
    </w:p>
    <w:p w:rsidR="00C05F07" w:rsidRDefault="00EF3A87" w:rsidP="004702E5">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Second Prize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Priyadharshini</w:t>
      </w:r>
      <w:proofErr w:type="spellEnd"/>
      <w:r>
        <w:rPr>
          <w:rFonts w:ascii="Times New Roman" w:eastAsia="Times New Roman" w:hAnsi="Times New Roman" w:cs="Times New Roman"/>
          <w:sz w:val="24"/>
          <w:szCs w:val="24"/>
        </w:rPr>
        <w:t xml:space="preserve"> (BCA I) and </w:t>
      </w:r>
      <w:proofErr w:type="spellStart"/>
      <w:r>
        <w:rPr>
          <w:rFonts w:ascii="Times New Roman" w:eastAsia="Times New Roman" w:hAnsi="Times New Roman" w:cs="Times New Roman"/>
          <w:sz w:val="24"/>
          <w:szCs w:val="24"/>
        </w:rPr>
        <w:t>Kumari</w:t>
      </w:r>
      <w:proofErr w:type="spellEnd"/>
      <w:r>
        <w:rPr>
          <w:rFonts w:ascii="Times New Roman" w:eastAsia="Times New Roman" w:hAnsi="Times New Roman" w:cs="Times New Roman"/>
          <w:sz w:val="24"/>
          <w:szCs w:val="24"/>
        </w:rPr>
        <w:t xml:space="preserve"> (BCA III)</w:t>
      </w:r>
    </w:p>
    <w:p w:rsidR="00C05F07" w:rsidRDefault="00EF3A87" w:rsidP="004702E5">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Third Prize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Yashitha</w:t>
      </w:r>
      <w:proofErr w:type="spellEnd"/>
      <w:r>
        <w:rPr>
          <w:rFonts w:ascii="Times New Roman" w:eastAsia="Times New Roman" w:hAnsi="Times New Roman" w:cs="Times New Roman"/>
          <w:sz w:val="24"/>
          <w:szCs w:val="24"/>
        </w:rPr>
        <w:t xml:space="preserve"> (MCA I)</w:t>
      </w:r>
    </w:p>
    <w:p w:rsidR="00C05F07" w:rsidRPr="00BC03D0" w:rsidRDefault="00EF3A87" w:rsidP="00BC03D0">
      <w:pPr>
        <w:spacing w:line="240" w:lineRule="auto"/>
        <w:ind w:left="360"/>
        <w:jc w:val="both"/>
        <w:rPr>
          <w:rFonts w:ascii="Times New Roman" w:eastAsia="Times New Roman" w:hAnsi="Times New Roman" w:cs="Times New Roman"/>
          <w:sz w:val="24"/>
          <w:szCs w:val="24"/>
        </w:rPr>
      </w:pPr>
      <w:r>
        <w:rPr>
          <w:noProof/>
          <w:lang w:val="en-IN"/>
        </w:rPr>
        <w:drawing>
          <wp:anchor distT="0" distB="0" distL="114300" distR="114300" simplePos="0" relativeHeight="251660288" behindDoc="0" locked="0" layoutInCell="1" allowOverlap="1" wp14:anchorId="71A483AD" wp14:editId="4F5C71C4">
            <wp:simplePos x="0" y="0"/>
            <wp:positionH relativeFrom="column">
              <wp:posOffset>0</wp:posOffset>
            </wp:positionH>
            <wp:positionV relativeFrom="paragraph">
              <wp:posOffset>205105</wp:posOffset>
            </wp:positionV>
            <wp:extent cx="2805430" cy="2590800"/>
            <wp:effectExtent l="0" t="0" r="0" b="0"/>
            <wp:wrapSquare wrapText="bothSides"/>
            <wp:docPr id="1054" name="image1.jpg"/>
            <wp:cNvGraphicFramePr/>
            <a:graphic xmlns:a="http://schemas.openxmlformats.org/drawingml/2006/main">
              <a:graphicData uri="http://schemas.openxmlformats.org/drawingml/2006/picture">
                <pic:pic xmlns:pic="http://schemas.openxmlformats.org/drawingml/2006/picture">
                  <pic:nvPicPr>
                    <pic:cNvPr id="1054" name="image1.jpg"/>
                    <pic:cNvPicPr preferRelativeResize="0"/>
                  </pic:nvPicPr>
                  <pic:blipFill>
                    <a:blip r:embed="rId18"/>
                    <a:srcRect/>
                    <a:stretch>
                      <a:fillRect/>
                    </a:stretch>
                  </pic:blipFill>
                  <pic:spPr>
                    <a:xfrm>
                      <a:off x="0" y="0"/>
                      <a:ext cx="2805113" cy="2590800"/>
                    </a:xfrm>
                    <a:prstGeom prst="rect">
                      <a:avLst/>
                    </a:prstGeom>
                  </pic:spPr>
                </pic:pic>
              </a:graphicData>
            </a:graphic>
          </wp:anchor>
        </w:drawing>
      </w:r>
      <w:r>
        <w:rPr>
          <w:noProof/>
          <w:lang w:val="en-IN"/>
        </w:rPr>
        <w:drawing>
          <wp:anchor distT="0" distB="0" distL="114300" distR="114300" simplePos="0" relativeHeight="251661312" behindDoc="0" locked="0" layoutInCell="1" allowOverlap="1" wp14:anchorId="28855807" wp14:editId="1E8EC6A2">
            <wp:simplePos x="0" y="0"/>
            <wp:positionH relativeFrom="column">
              <wp:posOffset>3133725</wp:posOffset>
            </wp:positionH>
            <wp:positionV relativeFrom="paragraph">
              <wp:posOffset>209550</wp:posOffset>
            </wp:positionV>
            <wp:extent cx="3024505" cy="2590800"/>
            <wp:effectExtent l="0" t="0" r="0" b="0"/>
            <wp:wrapSquare wrapText="bothSides"/>
            <wp:docPr id="1050" name="image10.png"/>
            <wp:cNvGraphicFramePr/>
            <a:graphic xmlns:a="http://schemas.openxmlformats.org/drawingml/2006/main">
              <a:graphicData uri="http://schemas.openxmlformats.org/drawingml/2006/picture">
                <pic:pic xmlns:pic="http://schemas.openxmlformats.org/drawingml/2006/picture">
                  <pic:nvPicPr>
                    <pic:cNvPr id="1050" name="image10.png"/>
                    <pic:cNvPicPr preferRelativeResize="0"/>
                  </pic:nvPicPr>
                  <pic:blipFill>
                    <a:blip r:embed="rId19"/>
                    <a:srcRect/>
                    <a:stretch>
                      <a:fillRect/>
                    </a:stretch>
                  </pic:blipFill>
                  <pic:spPr>
                    <a:xfrm>
                      <a:off x="0" y="0"/>
                      <a:ext cx="3024188" cy="2590800"/>
                    </a:xfrm>
                    <a:prstGeom prst="rect">
                      <a:avLst/>
                    </a:prstGeom>
                  </pic:spPr>
                </pic:pic>
              </a:graphicData>
            </a:graphic>
          </wp:anchor>
        </w:drawing>
      </w:r>
    </w:p>
    <w:p w:rsidR="00C05F07" w:rsidRPr="00BC03D0" w:rsidRDefault="00EF3A87" w:rsidP="00BC03D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MEHNDI MASTERPIECE CONTEST</w:t>
      </w:r>
    </w:p>
    <w:p w:rsidR="00C05F07" w:rsidRDefault="00EF3A87" w:rsidP="009A51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EVENT NAME: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Mehndi</w:t>
      </w:r>
      <w:proofErr w:type="spellEnd"/>
      <w:r>
        <w:rPr>
          <w:rFonts w:ascii="Times New Roman" w:eastAsia="Times New Roman" w:hAnsi="Times New Roman" w:cs="Times New Roman"/>
          <w:sz w:val="24"/>
          <w:szCs w:val="24"/>
        </w:rPr>
        <w:t xml:space="preserve"> Masterpiece Contest</w:t>
      </w:r>
    </w:p>
    <w:p w:rsidR="00C05F07" w:rsidRDefault="00EF3A87" w:rsidP="009A51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DATE:</w:t>
      </w:r>
      <w:r>
        <w:rPr>
          <w:rFonts w:ascii="Times New Roman" w:eastAsia="Times New Roman" w:hAnsi="Times New Roman" w:cs="Times New Roman"/>
          <w:sz w:val="24"/>
          <w:szCs w:val="24"/>
        </w:rPr>
        <w:t xml:space="preserve"> 07-01-2025</w:t>
      </w:r>
    </w:p>
    <w:p w:rsidR="00C05F07" w:rsidRDefault="00EF3A87" w:rsidP="009A51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JUDGE:</w:t>
      </w:r>
      <w:r>
        <w:rPr>
          <w:rFonts w:ascii="Times New Roman" w:eastAsia="Times New Roman" w:hAnsi="Times New Roman" w:cs="Times New Roman"/>
          <w:sz w:val="24"/>
          <w:szCs w:val="24"/>
        </w:rPr>
        <w:t xml:space="preserve"> Rama mam</w:t>
      </w:r>
    </w:p>
    <w:p w:rsidR="00C05F07" w:rsidRDefault="00EF3A87" w:rsidP="009A51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INCHARGE FACULTY:</w:t>
      </w:r>
      <w:r>
        <w:rPr>
          <w:rFonts w:ascii="Times New Roman" w:eastAsia="Times New Roman" w:hAnsi="Times New Roman" w:cs="Times New Roman"/>
          <w:sz w:val="24"/>
          <w:szCs w:val="24"/>
        </w:rPr>
        <w:t xml:space="preserve"> Jacinth</w:t>
      </w:r>
    </w:p>
    <w:p w:rsidR="00C05F07" w:rsidRDefault="00EF3A87" w:rsidP="009A51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ORGANISED BY: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Karthika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Dharshini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Tharani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Divya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madhi</w:t>
      </w:r>
      <w:proofErr w:type="spellEnd"/>
    </w:p>
    <w:p w:rsidR="009A5115" w:rsidRDefault="009A5115" w:rsidP="009A5115">
      <w:pPr>
        <w:spacing w:after="0" w:line="240" w:lineRule="auto"/>
        <w:jc w:val="both"/>
        <w:rPr>
          <w:rFonts w:ascii="Times New Roman" w:eastAsia="Times New Roman" w:hAnsi="Times New Roman" w:cs="Times New Roman"/>
          <w:sz w:val="24"/>
          <w:szCs w:val="24"/>
        </w:rPr>
      </w:pPr>
    </w:p>
    <w:p w:rsidR="00C05F07" w:rsidRDefault="00EF3A87" w:rsidP="009A5115">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Mehndi</w:t>
      </w:r>
      <w:proofErr w:type="spellEnd"/>
      <w:r>
        <w:rPr>
          <w:rFonts w:ascii="Times New Roman" w:eastAsia="Times New Roman" w:hAnsi="Times New Roman" w:cs="Times New Roman"/>
          <w:sz w:val="24"/>
          <w:szCs w:val="24"/>
        </w:rPr>
        <w:t xml:space="preserve"> Masterpiece Contest was organized to celebrate artistic talent, creativity, and cultural heritage through the intricate art of </w:t>
      </w:r>
      <w:proofErr w:type="spellStart"/>
      <w:r>
        <w:rPr>
          <w:rFonts w:ascii="Times New Roman" w:eastAsia="Times New Roman" w:hAnsi="Times New Roman" w:cs="Times New Roman"/>
          <w:sz w:val="24"/>
          <w:szCs w:val="24"/>
        </w:rPr>
        <w:t>Mehndi</w:t>
      </w:r>
      <w:proofErr w:type="spellEnd"/>
      <w:r>
        <w:rPr>
          <w:rFonts w:ascii="Times New Roman" w:eastAsia="Times New Roman" w:hAnsi="Times New Roman" w:cs="Times New Roman"/>
          <w:sz w:val="24"/>
          <w:szCs w:val="24"/>
        </w:rPr>
        <w:t xml:space="preserve"> design. This event aimed to </w:t>
      </w:r>
      <w:r>
        <w:rPr>
          <w:rFonts w:ascii="Times New Roman" w:eastAsia="Times New Roman" w:hAnsi="Times New Roman" w:cs="Times New Roman"/>
          <w:sz w:val="24"/>
          <w:szCs w:val="24"/>
        </w:rPr>
        <w:lastRenderedPageBreak/>
        <w:t>encourage partici</w:t>
      </w:r>
      <w:r>
        <w:rPr>
          <w:rFonts w:ascii="Times New Roman" w:eastAsia="Times New Roman" w:hAnsi="Times New Roman" w:cs="Times New Roman"/>
          <w:sz w:val="24"/>
          <w:szCs w:val="24"/>
        </w:rPr>
        <w:t xml:space="preserve">pants to explore the beauty of </w:t>
      </w:r>
      <w:proofErr w:type="spellStart"/>
      <w:r>
        <w:rPr>
          <w:rFonts w:ascii="Times New Roman" w:eastAsia="Times New Roman" w:hAnsi="Times New Roman" w:cs="Times New Roman"/>
          <w:sz w:val="24"/>
          <w:szCs w:val="24"/>
        </w:rPr>
        <w:t>Meh</w:t>
      </w:r>
      <w:r w:rsidR="00BC03D0">
        <w:rPr>
          <w:rFonts w:ascii="Times New Roman" w:eastAsia="Times New Roman" w:hAnsi="Times New Roman" w:cs="Times New Roman"/>
          <w:sz w:val="24"/>
          <w:szCs w:val="24"/>
        </w:rPr>
        <w:t>e</w:t>
      </w:r>
      <w:r>
        <w:rPr>
          <w:rFonts w:ascii="Times New Roman" w:eastAsia="Times New Roman" w:hAnsi="Times New Roman" w:cs="Times New Roman"/>
          <w:sz w:val="24"/>
          <w:szCs w:val="24"/>
        </w:rPr>
        <w:t>ndi</w:t>
      </w:r>
      <w:proofErr w:type="spellEnd"/>
      <w:r>
        <w:rPr>
          <w:rFonts w:ascii="Times New Roman" w:eastAsia="Times New Roman" w:hAnsi="Times New Roman" w:cs="Times New Roman"/>
          <w:sz w:val="24"/>
          <w:szCs w:val="24"/>
        </w:rPr>
        <w:t xml:space="preserve"> as a traditional and contemporary form of artistic expression.</w:t>
      </w:r>
      <w:r w:rsidR="00BC03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Objective is to</w:t>
      </w:r>
      <w:r>
        <w:rPr>
          <w:rFonts w:ascii="Times New Roman" w:eastAsia="Times New Roman" w:hAnsi="Times New Roman" w:cs="Times New Roman"/>
          <w:b/>
          <w:sz w:val="28"/>
          <w:szCs w:val="28"/>
        </w:rPr>
        <w:t xml:space="preserve"> </w:t>
      </w:r>
      <w:proofErr w:type="gramStart"/>
      <w:r>
        <w:rPr>
          <w:rFonts w:ascii="Times New Roman" w:eastAsia="Times New Roman" w:hAnsi="Times New Roman" w:cs="Times New Roman"/>
          <w:sz w:val="24"/>
          <w:szCs w:val="24"/>
        </w:rPr>
        <w:t>Encourage</w:t>
      </w:r>
      <w:proofErr w:type="gramEnd"/>
      <w:r>
        <w:rPr>
          <w:rFonts w:ascii="Times New Roman" w:eastAsia="Times New Roman" w:hAnsi="Times New Roman" w:cs="Times New Roman"/>
          <w:sz w:val="24"/>
          <w:szCs w:val="24"/>
        </w:rPr>
        <w:t xml:space="preserve"> creativity and innovation in </w:t>
      </w:r>
      <w:proofErr w:type="spellStart"/>
      <w:r>
        <w:rPr>
          <w:rFonts w:ascii="Times New Roman" w:eastAsia="Times New Roman" w:hAnsi="Times New Roman" w:cs="Times New Roman"/>
          <w:sz w:val="24"/>
          <w:szCs w:val="24"/>
        </w:rPr>
        <w:t>Mehndi</w:t>
      </w:r>
      <w:proofErr w:type="spellEnd"/>
      <w:r>
        <w:rPr>
          <w:rFonts w:ascii="Times New Roman" w:eastAsia="Times New Roman" w:hAnsi="Times New Roman" w:cs="Times New Roman"/>
          <w:sz w:val="24"/>
          <w:szCs w:val="24"/>
        </w:rPr>
        <w:t xml:space="preserve"> design, Promote </w:t>
      </w:r>
      <w:proofErr w:type="spellStart"/>
      <w:r>
        <w:rPr>
          <w:rFonts w:ascii="Times New Roman" w:eastAsia="Times New Roman" w:hAnsi="Times New Roman" w:cs="Times New Roman"/>
          <w:sz w:val="24"/>
          <w:szCs w:val="24"/>
        </w:rPr>
        <w:t>Mehndi</w:t>
      </w:r>
      <w:proofErr w:type="spellEnd"/>
      <w:r>
        <w:rPr>
          <w:rFonts w:ascii="Times New Roman" w:eastAsia="Times New Roman" w:hAnsi="Times New Roman" w:cs="Times New Roman"/>
          <w:sz w:val="24"/>
          <w:szCs w:val="24"/>
        </w:rPr>
        <w:t xml:space="preserve"> as a skillful and decorative art form, Enhance patience, precision, </w:t>
      </w:r>
      <w:r>
        <w:rPr>
          <w:rFonts w:ascii="Times New Roman" w:eastAsia="Times New Roman" w:hAnsi="Times New Roman" w:cs="Times New Roman"/>
          <w:sz w:val="24"/>
          <w:szCs w:val="24"/>
        </w:rPr>
        <w:t xml:space="preserve">and artistic ability among participants, Foster teamwork and collaboration through group </w:t>
      </w:r>
      <w:r w:rsidR="004702E5">
        <w:rPr>
          <w:rFonts w:ascii="Times New Roman" w:eastAsia="Times New Roman" w:hAnsi="Times New Roman" w:cs="Times New Roman"/>
          <w:sz w:val="24"/>
          <w:szCs w:val="24"/>
        </w:rPr>
        <w:t>participation. Participants</w:t>
      </w:r>
      <w:r>
        <w:rPr>
          <w:rFonts w:ascii="Times New Roman" w:eastAsia="Times New Roman" w:hAnsi="Times New Roman" w:cs="Times New Roman"/>
          <w:sz w:val="24"/>
          <w:szCs w:val="24"/>
        </w:rPr>
        <w:t xml:space="preserve"> showcased a variety of stunning </w:t>
      </w:r>
      <w:proofErr w:type="spellStart"/>
      <w:r>
        <w:rPr>
          <w:rFonts w:ascii="Times New Roman" w:eastAsia="Times New Roman" w:hAnsi="Times New Roman" w:cs="Times New Roman"/>
          <w:sz w:val="24"/>
          <w:szCs w:val="24"/>
        </w:rPr>
        <w:t>Mehndi</w:t>
      </w:r>
      <w:proofErr w:type="spellEnd"/>
      <w:r>
        <w:rPr>
          <w:rFonts w:ascii="Times New Roman" w:eastAsia="Times New Roman" w:hAnsi="Times New Roman" w:cs="Times New Roman"/>
          <w:sz w:val="24"/>
          <w:szCs w:val="24"/>
        </w:rPr>
        <w:t xml:space="preserve"> designs, including traditional motifs, modern fusion patterns, and festive based designs. The event </w:t>
      </w:r>
      <w:r>
        <w:rPr>
          <w:rFonts w:ascii="Times New Roman" w:eastAsia="Times New Roman" w:hAnsi="Times New Roman" w:cs="Times New Roman"/>
          <w:sz w:val="24"/>
          <w:szCs w:val="24"/>
        </w:rPr>
        <w:t xml:space="preserve">highlighted the immense potential of </w:t>
      </w:r>
      <w:proofErr w:type="spellStart"/>
      <w:r>
        <w:rPr>
          <w:rFonts w:ascii="Times New Roman" w:eastAsia="Times New Roman" w:hAnsi="Times New Roman" w:cs="Times New Roman"/>
          <w:sz w:val="24"/>
          <w:szCs w:val="24"/>
        </w:rPr>
        <w:t>Mehndi</w:t>
      </w:r>
      <w:proofErr w:type="spellEnd"/>
      <w:r>
        <w:rPr>
          <w:rFonts w:ascii="Times New Roman" w:eastAsia="Times New Roman" w:hAnsi="Times New Roman" w:cs="Times New Roman"/>
          <w:sz w:val="24"/>
          <w:szCs w:val="24"/>
        </w:rPr>
        <w:t xml:space="preserve"> as an artistic and cultural expression.</w:t>
      </w:r>
    </w:p>
    <w:p w:rsidR="00C05F07" w:rsidRDefault="00EF3A87">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Winners:</w:t>
      </w:r>
    </w:p>
    <w:p w:rsidR="00C05F07" w:rsidRDefault="00EF3A87" w:rsidP="00470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w:t>
      </w:r>
      <w:proofErr w:type="spellStart"/>
      <w:r>
        <w:rPr>
          <w:rFonts w:ascii="Times New Roman" w:eastAsia="Times New Roman" w:hAnsi="Times New Roman" w:cs="Times New Roman"/>
          <w:sz w:val="24"/>
          <w:szCs w:val="24"/>
        </w:rPr>
        <w:t>Prize</w:t>
      </w:r>
      <w:proofErr w:type="gramStart"/>
      <w:r>
        <w:rPr>
          <w:rFonts w:ascii="Times New Roman" w:eastAsia="Times New Roman" w:hAnsi="Times New Roman" w:cs="Times New Roman"/>
          <w:sz w:val="24"/>
          <w:szCs w:val="24"/>
        </w:rPr>
        <w:t>:Jaya</w:t>
      </w:r>
      <w:proofErr w:type="spellEnd"/>
      <w:proofErr w:type="gramEnd"/>
      <w:r>
        <w:rPr>
          <w:rFonts w:ascii="Times New Roman" w:eastAsia="Times New Roman" w:hAnsi="Times New Roman" w:cs="Times New Roman"/>
          <w:sz w:val="24"/>
          <w:szCs w:val="24"/>
        </w:rPr>
        <w:t xml:space="preserve"> P (MCA-II)</w:t>
      </w:r>
    </w:p>
    <w:p w:rsidR="00C05F07" w:rsidRDefault="00EF3A87" w:rsidP="00470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w:t>
      </w:r>
      <w:proofErr w:type="spellStart"/>
      <w:r>
        <w:rPr>
          <w:rFonts w:ascii="Times New Roman" w:eastAsia="Times New Roman" w:hAnsi="Times New Roman" w:cs="Times New Roman"/>
          <w:sz w:val="24"/>
          <w:szCs w:val="24"/>
        </w:rPr>
        <w:t>Prize</w:t>
      </w:r>
      <w:proofErr w:type="gramStart"/>
      <w:r>
        <w:rPr>
          <w:rFonts w:ascii="Times New Roman" w:eastAsia="Times New Roman" w:hAnsi="Times New Roman" w:cs="Times New Roman"/>
          <w:sz w:val="24"/>
          <w:szCs w:val="24"/>
        </w:rPr>
        <w:t>:Priyadharshini</w:t>
      </w:r>
      <w:proofErr w:type="spellEnd"/>
      <w:proofErr w:type="gramEnd"/>
      <w:r>
        <w:rPr>
          <w:rFonts w:ascii="Times New Roman" w:eastAsia="Times New Roman" w:hAnsi="Times New Roman" w:cs="Times New Roman"/>
          <w:sz w:val="24"/>
          <w:szCs w:val="24"/>
        </w:rPr>
        <w:t xml:space="preserve"> (BCA I) and </w:t>
      </w:r>
      <w:proofErr w:type="spellStart"/>
      <w:r>
        <w:rPr>
          <w:rFonts w:ascii="Times New Roman" w:eastAsia="Times New Roman" w:hAnsi="Times New Roman" w:cs="Times New Roman"/>
          <w:sz w:val="24"/>
          <w:szCs w:val="24"/>
        </w:rPr>
        <w:t>kumari</w:t>
      </w:r>
      <w:proofErr w:type="spellEnd"/>
      <w:r>
        <w:rPr>
          <w:rFonts w:ascii="Times New Roman" w:eastAsia="Times New Roman" w:hAnsi="Times New Roman" w:cs="Times New Roman"/>
          <w:sz w:val="24"/>
          <w:szCs w:val="24"/>
        </w:rPr>
        <w:t>(BCA III)</w:t>
      </w:r>
    </w:p>
    <w:p w:rsidR="00C05F07" w:rsidRDefault="00EF3A87" w:rsidP="00470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Third </w:t>
      </w:r>
      <w:proofErr w:type="spellStart"/>
      <w:r>
        <w:rPr>
          <w:rFonts w:ascii="Times New Roman" w:eastAsia="Times New Roman" w:hAnsi="Times New Roman" w:cs="Times New Roman"/>
          <w:sz w:val="24"/>
          <w:szCs w:val="24"/>
        </w:rPr>
        <w:t>Prize</w:t>
      </w:r>
      <w:proofErr w:type="gramStart"/>
      <w:r>
        <w:rPr>
          <w:rFonts w:ascii="Times New Roman" w:eastAsia="Times New Roman" w:hAnsi="Times New Roman" w:cs="Times New Roman"/>
          <w:sz w:val="24"/>
          <w:szCs w:val="24"/>
        </w:rPr>
        <w:t>:Yashitha</w:t>
      </w:r>
      <w:proofErr w:type="spellEnd"/>
      <w:proofErr w:type="gramEnd"/>
      <w:r>
        <w:rPr>
          <w:rFonts w:ascii="Times New Roman" w:eastAsia="Times New Roman" w:hAnsi="Times New Roman" w:cs="Times New Roman"/>
          <w:sz w:val="24"/>
          <w:szCs w:val="24"/>
        </w:rPr>
        <w:t>(MCA I)</w:t>
      </w:r>
    </w:p>
    <w:p w:rsidR="00C05F07" w:rsidRDefault="00EF3A87">
      <w:pPr>
        <w:spacing w:line="240" w:lineRule="auto"/>
        <w:jc w:val="both"/>
        <w:rPr>
          <w:rFonts w:ascii="Times New Roman" w:eastAsia="Times New Roman" w:hAnsi="Times New Roman" w:cs="Times New Roman"/>
          <w:sz w:val="24"/>
          <w:szCs w:val="24"/>
        </w:rPr>
      </w:pPr>
      <w:r>
        <w:rPr>
          <w:noProof/>
          <w:lang w:val="en-IN"/>
        </w:rPr>
        <w:drawing>
          <wp:anchor distT="0" distB="0" distL="114300" distR="114300" simplePos="0" relativeHeight="251662336" behindDoc="0" locked="0" layoutInCell="1" allowOverlap="1">
            <wp:simplePos x="0" y="0"/>
            <wp:positionH relativeFrom="column">
              <wp:posOffset>-132715</wp:posOffset>
            </wp:positionH>
            <wp:positionV relativeFrom="paragraph">
              <wp:posOffset>257175</wp:posOffset>
            </wp:positionV>
            <wp:extent cx="3100705" cy="2466975"/>
            <wp:effectExtent l="0" t="0" r="0" b="0"/>
            <wp:wrapSquare wrapText="bothSides"/>
            <wp:docPr id="1055" name="image7.jpg"/>
            <wp:cNvGraphicFramePr/>
            <a:graphic xmlns:a="http://schemas.openxmlformats.org/drawingml/2006/main">
              <a:graphicData uri="http://schemas.openxmlformats.org/drawingml/2006/picture">
                <pic:pic xmlns:pic="http://schemas.openxmlformats.org/drawingml/2006/picture">
                  <pic:nvPicPr>
                    <pic:cNvPr id="1055" name="image7.jpg"/>
                    <pic:cNvPicPr preferRelativeResize="0"/>
                  </pic:nvPicPr>
                  <pic:blipFill>
                    <a:blip r:embed="rId20"/>
                    <a:srcRect/>
                    <a:stretch>
                      <a:fillRect/>
                    </a:stretch>
                  </pic:blipFill>
                  <pic:spPr>
                    <a:xfrm>
                      <a:off x="0" y="0"/>
                      <a:ext cx="3100388" cy="2466975"/>
                    </a:xfrm>
                    <a:prstGeom prst="rect">
                      <a:avLst/>
                    </a:prstGeom>
                  </pic:spPr>
                </pic:pic>
              </a:graphicData>
            </a:graphic>
          </wp:anchor>
        </w:drawing>
      </w:r>
    </w:p>
    <w:p w:rsidR="00C05F07" w:rsidRDefault="00C05F07">
      <w:pPr>
        <w:spacing w:line="240" w:lineRule="auto"/>
        <w:jc w:val="both"/>
        <w:rPr>
          <w:rFonts w:ascii="Times New Roman" w:eastAsia="Times New Roman" w:hAnsi="Times New Roman" w:cs="Times New Roman"/>
          <w:sz w:val="24"/>
          <w:szCs w:val="24"/>
        </w:rPr>
      </w:pPr>
    </w:p>
    <w:p w:rsidR="00C05F07" w:rsidRDefault="00C05F07">
      <w:pPr>
        <w:spacing w:line="240" w:lineRule="auto"/>
        <w:jc w:val="both"/>
        <w:rPr>
          <w:rFonts w:ascii="Times New Roman" w:eastAsia="Times New Roman" w:hAnsi="Times New Roman" w:cs="Times New Roman"/>
          <w:sz w:val="24"/>
          <w:szCs w:val="24"/>
        </w:rPr>
      </w:pPr>
    </w:p>
    <w:p w:rsidR="00C05F07" w:rsidRDefault="00C05F07">
      <w:pPr>
        <w:spacing w:line="240" w:lineRule="auto"/>
        <w:jc w:val="both"/>
        <w:rPr>
          <w:rFonts w:ascii="Times New Roman" w:eastAsia="Times New Roman" w:hAnsi="Times New Roman" w:cs="Times New Roman"/>
          <w:sz w:val="24"/>
          <w:szCs w:val="24"/>
        </w:rPr>
      </w:pPr>
    </w:p>
    <w:p w:rsidR="00C05F07" w:rsidRDefault="00C05F07">
      <w:pPr>
        <w:spacing w:line="240" w:lineRule="auto"/>
        <w:jc w:val="both"/>
        <w:rPr>
          <w:rFonts w:ascii="Times New Roman" w:eastAsia="Times New Roman" w:hAnsi="Times New Roman" w:cs="Times New Roman"/>
          <w:sz w:val="24"/>
          <w:szCs w:val="24"/>
        </w:rPr>
      </w:pPr>
    </w:p>
    <w:p w:rsidR="00C05F07" w:rsidRDefault="00C05F07">
      <w:pPr>
        <w:jc w:val="both"/>
        <w:rPr>
          <w:rFonts w:ascii="Times New Roman" w:eastAsia="Times New Roman" w:hAnsi="Times New Roman" w:cs="Times New Roman"/>
          <w:sz w:val="24"/>
          <w:szCs w:val="24"/>
        </w:rPr>
      </w:pPr>
    </w:p>
    <w:p w:rsidR="00C05F07" w:rsidRDefault="00C05F07">
      <w:pPr>
        <w:jc w:val="both"/>
        <w:rPr>
          <w:rFonts w:ascii="Times New Roman" w:eastAsia="Times New Roman" w:hAnsi="Times New Roman" w:cs="Times New Roman"/>
          <w:sz w:val="24"/>
          <w:szCs w:val="24"/>
        </w:rPr>
      </w:pPr>
    </w:p>
    <w:p w:rsidR="00C05F07" w:rsidRDefault="00C05F07">
      <w:pPr>
        <w:jc w:val="both"/>
        <w:rPr>
          <w:rFonts w:ascii="Times New Roman" w:eastAsia="Times New Roman" w:hAnsi="Times New Roman" w:cs="Times New Roman"/>
          <w:sz w:val="24"/>
          <w:szCs w:val="24"/>
        </w:rPr>
      </w:pPr>
    </w:p>
    <w:p w:rsidR="00C05F07" w:rsidRDefault="00C05F07">
      <w:pPr>
        <w:jc w:val="both"/>
        <w:rPr>
          <w:rFonts w:ascii="Times New Roman" w:eastAsia="Times New Roman" w:hAnsi="Times New Roman" w:cs="Times New Roman"/>
          <w:sz w:val="24"/>
          <w:szCs w:val="24"/>
        </w:rPr>
      </w:pPr>
    </w:p>
    <w:p w:rsidR="00C05F07" w:rsidRDefault="00C05F07" w:rsidP="004702E5">
      <w:pPr>
        <w:spacing w:line="240" w:lineRule="auto"/>
        <w:rPr>
          <w:rFonts w:ascii="Times New Roman" w:eastAsia="Times New Roman" w:hAnsi="Times New Roman" w:cs="Times New Roman"/>
          <w:b/>
          <w:sz w:val="28"/>
          <w:szCs w:val="28"/>
        </w:rPr>
      </w:pPr>
    </w:p>
    <w:p w:rsidR="00C05F07" w:rsidRDefault="00EF3A8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Valedictory Ceremony</w:t>
      </w:r>
    </w:p>
    <w:p w:rsidR="00C05F07" w:rsidRDefault="00EF3A87">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Valedictory</w:t>
      </w:r>
      <w:r>
        <w:rPr>
          <w:rFonts w:ascii="Times New Roman" w:eastAsia="Times New Roman" w:hAnsi="Times New Roman" w:cs="Times New Roman"/>
          <w:b/>
          <w:sz w:val="24"/>
          <w:szCs w:val="24"/>
        </w:rPr>
        <w:t xml:space="preserve"> Ceremony</w:t>
      </w:r>
      <w:r>
        <w:rPr>
          <w:rFonts w:ascii="Times New Roman" w:eastAsia="Times New Roman" w:hAnsi="Times New Roman" w:cs="Times New Roman"/>
          <w:sz w:val="24"/>
          <w:szCs w:val="24"/>
        </w:rPr>
        <w:t xml:space="preserve"> of the </w:t>
      </w:r>
      <w:proofErr w:type="spellStart"/>
      <w:r>
        <w:rPr>
          <w:rFonts w:ascii="Times New Roman" w:eastAsia="Times New Roman" w:hAnsi="Times New Roman" w:cs="Times New Roman"/>
          <w:sz w:val="24"/>
          <w:szCs w:val="24"/>
        </w:rPr>
        <w:t>Technola</w:t>
      </w:r>
      <w:proofErr w:type="spellEnd"/>
      <w:r>
        <w:rPr>
          <w:rFonts w:ascii="Times New Roman" w:eastAsia="Times New Roman" w:hAnsi="Times New Roman" w:cs="Times New Roman"/>
          <w:sz w:val="24"/>
          <w:szCs w:val="24"/>
        </w:rPr>
        <w:t xml:space="preserve"> Association Day was a grand celebration that brought together students and faculty to recognize achievements, showcase talents, and promote collaboration in technology. The event featured an inspiring speech on Evolving technologi</w:t>
      </w:r>
      <w:r>
        <w:rPr>
          <w:rFonts w:ascii="Times New Roman" w:eastAsia="Times New Roman" w:hAnsi="Times New Roman" w:cs="Times New Roman"/>
          <w:sz w:val="24"/>
          <w:szCs w:val="24"/>
        </w:rPr>
        <w:t xml:space="preserve">es in IT Industry by the chief guest, Mr. </w:t>
      </w:r>
      <w:proofErr w:type="spellStart"/>
      <w:r>
        <w:rPr>
          <w:rFonts w:ascii="Times New Roman" w:eastAsia="Times New Roman" w:hAnsi="Times New Roman" w:cs="Times New Roman"/>
          <w:sz w:val="24"/>
          <w:szCs w:val="24"/>
        </w:rPr>
        <w:t>Shakthivel</w:t>
      </w:r>
      <w:proofErr w:type="spellEnd"/>
      <w:r>
        <w:rPr>
          <w:rFonts w:ascii="Times New Roman" w:eastAsia="Times New Roman" w:hAnsi="Times New Roman" w:cs="Times New Roman"/>
          <w:sz w:val="24"/>
          <w:szCs w:val="24"/>
        </w:rPr>
        <w:t xml:space="preserve">, who shared insights on innovation and industry trends. Highlights included a video presentation on the association’s journey, a felicitation ceremony, and an overall trophy presentation for outstanding </w:t>
      </w:r>
      <w:r>
        <w:rPr>
          <w:rFonts w:ascii="Times New Roman" w:eastAsia="Times New Roman" w:hAnsi="Times New Roman" w:cs="Times New Roman"/>
          <w:sz w:val="24"/>
          <w:szCs w:val="24"/>
        </w:rPr>
        <w:t>students. Students performed cultural events like technical singing and dance which added vibe to the students. Faculty members also appreciated student efforts, encouraging them to continue excelling. The event concluded with a vote of thanks, leaving a l</w:t>
      </w:r>
      <w:r>
        <w:rPr>
          <w:rFonts w:ascii="Times New Roman" w:eastAsia="Times New Roman" w:hAnsi="Times New Roman" w:cs="Times New Roman"/>
          <w:sz w:val="24"/>
          <w:szCs w:val="24"/>
        </w:rPr>
        <w:t>asting impact on participants and reinforcing the spirit of learning and teamwork.</w:t>
      </w:r>
    </w:p>
    <w:p w:rsidR="00C05F07" w:rsidRDefault="00EF3A87">
      <w:pPr>
        <w:spacing w:before="280" w:after="280" w:line="360" w:lineRule="auto"/>
        <w:jc w:val="both"/>
        <w:rPr>
          <w:sz w:val="28"/>
          <w:szCs w:val="28"/>
        </w:rPr>
      </w:pPr>
      <w:r>
        <w:rPr>
          <w:noProof/>
          <w:sz w:val="28"/>
          <w:szCs w:val="28"/>
          <w:lang w:val="en-IN"/>
        </w:rPr>
        <w:lastRenderedPageBreak/>
        <w:drawing>
          <wp:inline distT="0" distB="0" distL="0" distR="0">
            <wp:extent cx="5764530" cy="2849245"/>
            <wp:effectExtent l="0" t="0" r="7620" b="8255"/>
            <wp:docPr id="1998010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10574"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4530" cy="2849245"/>
                    </a:xfrm>
                    <a:prstGeom prst="rect">
                      <a:avLst/>
                    </a:prstGeom>
                  </pic:spPr>
                </pic:pic>
              </a:graphicData>
            </a:graphic>
          </wp:inline>
        </w:drawing>
      </w:r>
    </w:p>
    <w:p w:rsidR="00C05F07" w:rsidRDefault="00EF3A87">
      <w:pPr>
        <w:spacing w:before="280" w:after="280" w:line="360" w:lineRule="auto"/>
        <w:jc w:val="both"/>
        <w:rPr>
          <w:sz w:val="28"/>
          <w:szCs w:val="28"/>
        </w:rPr>
      </w:pPr>
      <w:r>
        <w:rPr>
          <w:noProof/>
          <w:sz w:val="28"/>
          <w:szCs w:val="28"/>
          <w:lang w:val="en-IN"/>
        </w:rPr>
        <w:drawing>
          <wp:inline distT="0" distB="0" distL="0" distR="0">
            <wp:extent cx="5722620" cy="2706370"/>
            <wp:effectExtent l="0" t="0" r="11430" b="17780"/>
            <wp:docPr id="196215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5241" name="Picture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2620" cy="2706370"/>
                    </a:xfrm>
                    <a:prstGeom prst="rect">
                      <a:avLst/>
                    </a:prstGeom>
                  </pic:spPr>
                </pic:pic>
              </a:graphicData>
            </a:graphic>
          </wp:inline>
        </w:drawing>
      </w:r>
    </w:p>
    <w:p w:rsidR="00C05F07" w:rsidRDefault="00EF3A87">
      <w:pPr>
        <w:spacing w:before="280" w:after="280" w:line="360" w:lineRule="auto"/>
        <w:jc w:val="both"/>
        <w:rPr>
          <w:sz w:val="28"/>
          <w:szCs w:val="28"/>
        </w:rPr>
      </w:pPr>
      <w:r>
        <w:rPr>
          <w:noProof/>
          <w:sz w:val="28"/>
          <w:szCs w:val="28"/>
          <w:lang w:val="en-IN"/>
        </w:rPr>
        <w:drawing>
          <wp:inline distT="0" distB="0" distL="0" distR="0">
            <wp:extent cx="5731510" cy="2626995"/>
            <wp:effectExtent l="0" t="0" r="2540" b="1905"/>
            <wp:docPr id="774778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78149" name="Picture 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31510" cy="2626995"/>
                    </a:xfrm>
                    <a:prstGeom prst="rect">
                      <a:avLst/>
                    </a:prstGeom>
                  </pic:spPr>
                </pic:pic>
              </a:graphicData>
            </a:graphic>
          </wp:inline>
        </w:drawing>
      </w:r>
    </w:p>
    <w:sectPr w:rsidR="00C05F0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A87" w:rsidRDefault="00EF3A87">
      <w:pPr>
        <w:spacing w:line="240" w:lineRule="auto"/>
      </w:pPr>
      <w:r>
        <w:separator/>
      </w:r>
    </w:p>
  </w:endnote>
  <w:endnote w:type="continuationSeparator" w:id="0">
    <w:p w:rsidR="00EF3A87" w:rsidRDefault="00EF3A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Quattrocento Sans">
    <w:altName w:val="Times New Roman"/>
    <w:charset w:val="00"/>
    <w:family w:val="auto"/>
    <w:pitch w:val="default"/>
  </w:font>
  <w:font w:name="Arial Rounded">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 w:name="Latha">
    <w:panose1 w:val="020B0604020202020204"/>
    <w:charset w:val="01"/>
    <w:family w:val="roman"/>
    <w:notTrueType/>
    <w:pitch w:val="variable"/>
    <w:sig w:usb0="0004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A87" w:rsidRDefault="00EF3A87">
      <w:pPr>
        <w:spacing w:after="0"/>
      </w:pPr>
      <w:r>
        <w:separator/>
      </w:r>
    </w:p>
  </w:footnote>
  <w:footnote w:type="continuationSeparator" w:id="0">
    <w:p w:rsidR="00EF3A87" w:rsidRDefault="00EF3A8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205925"/>
    <w:multiLevelType w:val="multilevel"/>
    <w:tmpl w:val="BF205925"/>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CF092B84"/>
    <w:multiLevelType w:val="multilevel"/>
    <w:tmpl w:val="CF092B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0053208E"/>
    <w:multiLevelType w:val="multilevel"/>
    <w:tmpl w:val="0053208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59ADCABA"/>
    <w:multiLevelType w:val="multilevel"/>
    <w:tmpl w:val="59ADCAB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05F07"/>
    <w:rsid w:val="00022F38"/>
    <w:rsid w:val="00046F72"/>
    <w:rsid w:val="00061798"/>
    <w:rsid w:val="001E7517"/>
    <w:rsid w:val="002A4BE7"/>
    <w:rsid w:val="00342A31"/>
    <w:rsid w:val="003550F5"/>
    <w:rsid w:val="00375D1B"/>
    <w:rsid w:val="003D59BD"/>
    <w:rsid w:val="004702E5"/>
    <w:rsid w:val="004D5A6A"/>
    <w:rsid w:val="006D4976"/>
    <w:rsid w:val="006E276E"/>
    <w:rsid w:val="00873D03"/>
    <w:rsid w:val="009A5115"/>
    <w:rsid w:val="009C3CA4"/>
    <w:rsid w:val="009D65A5"/>
    <w:rsid w:val="00A87BA6"/>
    <w:rsid w:val="00A93DB0"/>
    <w:rsid w:val="00B67D63"/>
    <w:rsid w:val="00BC03D0"/>
    <w:rsid w:val="00C05F07"/>
    <w:rsid w:val="00D21C0D"/>
    <w:rsid w:val="00DB026C"/>
    <w:rsid w:val="00EA0825"/>
    <w:rsid w:val="00ED51CA"/>
    <w:rsid w:val="00EE461E"/>
    <w:rsid w:val="00EF3A87"/>
    <w:rsid w:val="00F20517"/>
    <w:rsid w:val="00F67114"/>
    <w:rsid w:val="00FE05D5"/>
    <w:rsid w:val="00FE11F2"/>
    <w:rsid w:val="0FF7081C"/>
    <w:rsid w:val="6A8D1311"/>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IN" w:eastAsia="en-IN" w:bidi="ta-IN"/>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qFormat="1"/>
    <w:lsdException w:name="footer" w:uiPriority="99" w:qFormat="1"/>
    <w:lsdException w:name="caption" w:semiHidden="1" w:unhideWhenUsed="1" w:qFormat="1"/>
    <w:lsdException w:name="Title" w:uiPriority="10" w:qFormat="1"/>
    <w:lsdException w:name="Default Paragraph Font" w:uiPriority="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60" w:line="259" w:lineRule="auto"/>
    </w:pPr>
    <w:rPr>
      <w:sz w:val="22"/>
      <w:szCs w:val="22"/>
      <w:lang w:val="en-US"/>
    </w:rPr>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s="SimSun"/>
      <w:color w:val="2F5496"/>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Calibri Light" w:eastAsia="SimSun" w:hAnsi="Calibri Light" w:cs="SimSun"/>
      <w:color w:val="2F5496"/>
      <w:sz w:val="32"/>
      <w:szCs w:val="32"/>
    </w:rPr>
  </w:style>
  <w:style w:type="paragraph" w:styleId="Heading3">
    <w:name w:val="heading 3"/>
    <w:basedOn w:val="Normal"/>
    <w:next w:val="Normal"/>
    <w:link w:val="Heading3Char"/>
    <w:uiPriority w:val="9"/>
    <w:qFormat/>
    <w:pPr>
      <w:keepNext/>
      <w:keepLines/>
      <w:spacing w:before="160" w:after="80"/>
      <w:outlineLvl w:val="2"/>
    </w:pPr>
    <w:rPr>
      <w:rFonts w:eastAsia="SimSun" w:cs="SimSun"/>
      <w:color w:val="2F5496"/>
      <w:sz w:val="28"/>
      <w:szCs w:val="28"/>
    </w:rPr>
  </w:style>
  <w:style w:type="paragraph" w:styleId="Heading4">
    <w:name w:val="heading 4"/>
    <w:basedOn w:val="Normal"/>
    <w:next w:val="Normal"/>
    <w:link w:val="Heading4Char"/>
    <w:uiPriority w:val="9"/>
    <w:qFormat/>
    <w:pPr>
      <w:keepNext/>
      <w:keepLines/>
      <w:spacing w:before="80" w:after="40"/>
      <w:outlineLvl w:val="3"/>
    </w:pPr>
    <w:rPr>
      <w:rFonts w:eastAsia="SimSun" w:cs="SimSun"/>
      <w:i/>
      <w:iCs/>
      <w:color w:val="2F5496"/>
    </w:rPr>
  </w:style>
  <w:style w:type="paragraph" w:styleId="Heading5">
    <w:name w:val="heading 5"/>
    <w:basedOn w:val="Normal"/>
    <w:next w:val="Normal"/>
    <w:link w:val="Heading5Char"/>
    <w:uiPriority w:val="9"/>
    <w:qFormat/>
    <w:pPr>
      <w:keepNext/>
      <w:keepLines/>
      <w:spacing w:before="80" w:after="40"/>
      <w:outlineLvl w:val="4"/>
    </w:pPr>
    <w:rPr>
      <w:rFonts w:eastAsia="SimSun" w:cs="SimSun"/>
      <w:color w:val="2F5496"/>
    </w:rPr>
  </w:style>
  <w:style w:type="paragraph" w:styleId="Heading6">
    <w:name w:val="heading 6"/>
    <w:basedOn w:val="Normal"/>
    <w:next w:val="Normal"/>
    <w:link w:val="Heading6Char"/>
    <w:uiPriority w:val="9"/>
    <w:qFormat/>
    <w:pPr>
      <w:keepNext/>
      <w:keepLines/>
      <w:spacing w:before="40" w:after="0"/>
      <w:outlineLvl w:val="5"/>
    </w:pPr>
    <w:rPr>
      <w:rFonts w:eastAsia="SimSun" w:cs="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s="SimSun"/>
      <w:color w:val="595959"/>
    </w:rPr>
  </w:style>
  <w:style w:type="paragraph" w:styleId="Heading8">
    <w:name w:val="heading 8"/>
    <w:basedOn w:val="Normal"/>
    <w:next w:val="Normal"/>
    <w:link w:val="Heading8Char"/>
    <w:uiPriority w:val="9"/>
    <w:qFormat/>
    <w:pPr>
      <w:keepNext/>
      <w:keepLines/>
      <w:spacing w:after="0"/>
      <w:outlineLvl w:val="7"/>
    </w:pPr>
    <w:rPr>
      <w:rFonts w:eastAsia="SimSun" w:cs="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s="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tabs>
        <w:tab w:val="center" w:pos="4513"/>
        <w:tab w:val="right" w:pos="9026"/>
      </w:tabs>
      <w:spacing w:after="0" w:line="240" w:lineRule="auto"/>
    </w:pPr>
  </w:style>
  <w:style w:type="paragraph" w:styleId="Header">
    <w:name w:val="header"/>
    <w:basedOn w:val="Normal"/>
    <w:link w:val="HeaderChar"/>
    <w:uiPriority w:val="99"/>
    <w:qFormat/>
    <w:pPr>
      <w:tabs>
        <w:tab w:val="center" w:pos="4513"/>
        <w:tab w:val="right" w:pos="9026"/>
      </w:tabs>
      <w:spacing w:after="0" w:line="240" w:lineRule="auto"/>
    </w:pPr>
  </w:style>
  <w:style w:type="paragraph" w:styleId="NormalWeb">
    <w:name w:val="Normal (Web)"/>
    <w:basedOn w:val="Normal"/>
    <w:uiPriority w:val="99"/>
    <w:qFormat/>
    <w:rPr>
      <w:rFonts w:ascii="Times New Roman" w:hAnsi="Times New Roman" w:cs="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qFormat/>
    <w:rPr>
      <w:color w:val="595959"/>
      <w:sz w:val="28"/>
      <w:szCs w:val="28"/>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cs="SimSun"/>
      <w:spacing w:val="-10"/>
      <w:kern w:val="28"/>
      <w:sz w:val="56"/>
      <w:szCs w:val="56"/>
    </w:rPr>
  </w:style>
  <w:style w:type="table" w:customStyle="1" w:styleId="TableNormal1">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
    <w:qFormat/>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qFormat/>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qFormat/>
    <w:rPr>
      <w:rFonts w:eastAsia="SimSun" w:cs="SimSun"/>
      <w:color w:val="2F5496"/>
      <w:sz w:val="28"/>
      <w:szCs w:val="28"/>
    </w:rPr>
  </w:style>
  <w:style w:type="character" w:customStyle="1" w:styleId="Heading4Char">
    <w:name w:val="Heading 4 Char"/>
    <w:basedOn w:val="DefaultParagraphFont"/>
    <w:link w:val="Heading4"/>
    <w:uiPriority w:val="9"/>
    <w:qFormat/>
    <w:rPr>
      <w:rFonts w:eastAsia="SimSun" w:cs="SimSun"/>
      <w:i/>
      <w:iCs/>
      <w:color w:val="2F5496"/>
    </w:rPr>
  </w:style>
  <w:style w:type="character" w:customStyle="1" w:styleId="Heading5Char">
    <w:name w:val="Heading 5 Char"/>
    <w:basedOn w:val="DefaultParagraphFont"/>
    <w:link w:val="Heading5"/>
    <w:uiPriority w:val="9"/>
    <w:qFormat/>
    <w:rPr>
      <w:rFonts w:eastAsia="SimSun" w:cs="SimSun"/>
      <w:color w:val="2F5496"/>
    </w:rPr>
  </w:style>
  <w:style w:type="character" w:customStyle="1" w:styleId="Heading6Char">
    <w:name w:val="Heading 6 Char"/>
    <w:basedOn w:val="DefaultParagraphFont"/>
    <w:link w:val="Heading6"/>
    <w:uiPriority w:val="9"/>
    <w:qFormat/>
    <w:rPr>
      <w:rFonts w:eastAsia="SimSun" w:cs="SimSun"/>
      <w:i/>
      <w:iCs/>
      <w:color w:val="595959"/>
    </w:rPr>
  </w:style>
  <w:style w:type="character" w:customStyle="1" w:styleId="Heading7Char">
    <w:name w:val="Heading 7 Char"/>
    <w:basedOn w:val="DefaultParagraphFont"/>
    <w:link w:val="Heading7"/>
    <w:uiPriority w:val="9"/>
    <w:qFormat/>
    <w:rPr>
      <w:rFonts w:eastAsia="SimSun" w:cs="SimSun"/>
      <w:color w:val="595959"/>
    </w:rPr>
  </w:style>
  <w:style w:type="character" w:customStyle="1" w:styleId="Heading8Char">
    <w:name w:val="Heading 8 Char"/>
    <w:basedOn w:val="DefaultParagraphFont"/>
    <w:link w:val="Heading8"/>
    <w:uiPriority w:val="9"/>
    <w:qFormat/>
    <w:rPr>
      <w:rFonts w:eastAsia="SimSun" w:cs="SimSun"/>
      <w:i/>
      <w:iCs/>
      <w:color w:val="272727"/>
    </w:rPr>
  </w:style>
  <w:style w:type="character" w:customStyle="1" w:styleId="Heading9Char">
    <w:name w:val="Heading 9 Char"/>
    <w:basedOn w:val="DefaultParagraphFont"/>
    <w:link w:val="Heading9"/>
    <w:uiPriority w:val="9"/>
    <w:qFormat/>
    <w:rPr>
      <w:rFonts w:eastAsia="SimSun" w:cs="SimSun"/>
      <w:color w:val="272727"/>
    </w:rPr>
  </w:style>
  <w:style w:type="character" w:customStyle="1" w:styleId="TitleChar">
    <w:name w:val="Title Char"/>
    <w:basedOn w:val="DefaultParagraphFont"/>
    <w:link w:val="Title"/>
    <w:uiPriority w:val="10"/>
    <w:qFormat/>
    <w:rPr>
      <w:rFonts w:ascii="Calibri Light" w:eastAsia="SimSun" w:hAnsi="Calibri Light" w:cs="SimSun"/>
      <w:spacing w:val="-10"/>
      <w:kern w:val="28"/>
      <w:sz w:val="56"/>
      <w:szCs w:val="56"/>
    </w:rPr>
  </w:style>
  <w:style w:type="character" w:customStyle="1" w:styleId="SubtitleChar">
    <w:name w:val="Subtitle Char"/>
    <w:basedOn w:val="DefaultParagraphFont"/>
    <w:link w:val="Subtitle"/>
    <w:uiPriority w:val="11"/>
    <w:qFormat/>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qFormat/>
    <w:rPr>
      <w:i/>
      <w:iCs/>
      <w:color w:val="404040"/>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qFormat/>
    <w:rPr>
      <w:i/>
      <w:iCs/>
      <w:color w:val="2F5496"/>
    </w:rPr>
  </w:style>
  <w:style w:type="character" w:customStyle="1" w:styleId="IntenseReference1">
    <w:name w:val="Intense Reference1"/>
    <w:basedOn w:val="DefaultParagraphFont"/>
    <w:uiPriority w:val="32"/>
    <w:qFormat/>
    <w:rPr>
      <w:b/>
      <w:bCs/>
      <w:smallCaps/>
      <w:color w:val="2F5496"/>
      <w:spacing w:val="5"/>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BalloonText">
    <w:name w:val="Balloon Text"/>
    <w:basedOn w:val="Normal"/>
    <w:link w:val="BalloonTextChar"/>
    <w:rsid w:val="00FE11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E11F2"/>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IN" w:eastAsia="en-IN" w:bidi="ta-IN"/>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qFormat="1"/>
    <w:lsdException w:name="footer" w:uiPriority="99" w:qFormat="1"/>
    <w:lsdException w:name="caption" w:semiHidden="1" w:unhideWhenUsed="1" w:qFormat="1"/>
    <w:lsdException w:name="Title" w:uiPriority="10" w:qFormat="1"/>
    <w:lsdException w:name="Default Paragraph Font" w:uiPriority="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60" w:line="259" w:lineRule="auto"/>
    </w:pPr>
    <w:rPr>
      <w:sz w:val="22"/>
      <w:szCs w:val="22"/>
      <w:lang w:val="en-US"/>
    </w:rPr>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s="SimSun"/>
      <w:color w:val="2F5496"/>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Calibri Light" w:eastAsia="SimSun" w:hAnsi="Calibri Light" w:cs="SimSun"/>
      <w:color w:val="2F5496"/>
      <w:sz w:val="32"/>
      <w:szCs w:val="32"/>
    </w:rPr>
  </w:style>
  <w:style w:type="paragraph" w:styleId="Heading3">
    <w:name w:val="heading 3"/>
    <w:basedOn w:val="Normal"/>
    <w:next w:val="Normal"/>
    <w:link w:val="Heading3Char"/>
    <w:uiPriority w:val="9"/>
    <w:qFormat/>
    <w:pPr>
      <w:keepNext/>
      <w:keepLines/>
      <w:spacing w:before="160" w:after="80"/>
      <w:outlineLvl w:val="2"/>
    </w:pPr>
    <w:rPr>
      <w:rFonts w:eastAsia="SimSun" w:cs="SimSun"/>
      <w:color w:val="2F5496"/>
      <w:sz w:val="28"/>
      <w:szCs w:val="28"/>
    </w:rPr>
  </w:style>
  <w:style w:type="paragraph" w:styleId="Heading4">
    <w:name w:val="heading 4"/>
    <w:basedOn w:val="Normal"/>
    <w:next w:val="Normal"/>
    <w:link w:val="Heading4Char"/>
    <w:uiPriority w:val="9"/>
    <w:qFormat/>
    <w:pPr>
      <w:keepNext/>
      <w:keepLines/>
      <w:spacing w:before="80" w:after="40"/>
      <w:outlineLvl w:val="3"/>
    </w:pPr>
    <w:rPr>
      <w:rFonts w:eastAsia="SimSun" w:cs="SimSun"/>
      <w:i/>
      <w:iCs/>
      <w:color w:val="2F5496"/>
    </w:rPr>
  </w:style>
  <w:style w:type="paragraph" w:styleId="Heading5">
    <w:name w:val="heading 5"/>
    <w:basedOn w:val="Normal"/>
    <w:next w:val="Normal"/>
    <w:link w:val="Heading5Char"/>
    <w:uiPriority w:val="9"/>
    <w:qFormat/>
    <w:pPr>
      <w:keepNext/>
      <w:keepLines/>
      <w:spacing w:before="80" w:after="40"/>
      <w:outlineLvl w:val="4"/>
    </w:pPr>
    <w:rPr>
      <w:rFonts w:eastAsia="SimSun" w:cs="SimSun"/>
      <w:color w:val="2F5496"/>
    </w:rPr>
  </w:style>
  <w:style w:type="paragraph" w:styleId="Heading6">
    <w:name w:val="heading 6"/>
    <w:basedOn w:val="Normal"/>
    <w:next w:val="Normal"/>
    <w:link w:val="Heading6Char"/>
    <w:uiPriority w:val="9"/>
    <w:qFormat/>
    <w:pPr>
      <w:keepNext/>
      <w:keepLines/>
      <w:spacing w:before="40" w:after="0"/>
      <w:outlineLvl w:val="5"/>
    </w:pPr>
    <w:rPr>
      <w:rFonts w:eastAsia="SimSun" w:cs="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s="SimSun"/>
      <w:color w:val="595959"/>
    </w:rPr>
  </w:style>
  <w:style w:type="paragraph" w:styleId="Heading8">
    <w:name w:val="heading 8"/>
    <w:basedOn w:val="Normal"/>
    <w:next w:val="Normal"/>
    <w:link w:val="Heading8Char"/>
    <w:uiPriority w:val="9"/>
    <w:qFormat/>
    <w:pPr>
      <w:keepNext/>
      <w:keepLines/>
      <w:spacing w:after="0"/>
      <w:outlineLvl w:val="7"/>
    </w:pPr>
    <w:rPr>
      <w:rFonts w:eastAsia="SimSun" w:cs="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s="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tabs>
        <w:tab w:val="center" w:pos="4513"/>
        <w:tab w:val="right" w:pos="9026"/>
      </w:tabs>
      <w:spacing w:after="0" w:line="240" w:lineRule="auto"/>
    </w:pPr>
  </w:style>
  <w:style w:type="paragraph" w:styleId="Header">
    <w:name w:val="header"/>
    <w:basedOn w:val="Normal"/>
    <w:link w:val="HeaderChar"/>
    <w:uiPriority w:val="99"/>
    <w:qFormat/>
    <w:pPr>
      <w:tabs>
        <w:tab w:val="center" w:pos="4513"/>
        <w:tab w:val="right" w:pos="9026"/>
      </w:tabs>
      <w:spacing w:after="0" w:line="240" w:lineRule="auto"/>
    </w:pPr>
  </w:style>
  <w:style w:type="paragraph" w:styleId="NormalWeb">
    <w:name w:val="Normal (Web)"/>
    <w:basedOn w:val="Normal"/>
    <w:uiPriority w:val="99"/>
    <w:qFormat/>
    <w:rPr>
      <w:rFonts w:ascii="Times New Roman" w:hAnsi="Times New Roman" w:cs="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qFormat/>
    <w:rPr>
      <w:color w:val="595959"/>
      <w:sz w:val="28"/>
      <w:szCs w:val="28"/>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cs="SimSun"/>
      <w:spacing w:val="-10"/>
      <w:kern w:val="28"/>
      <w:sz w:val="56"/>
      <w:szCs w:val="56"/>
    </w:rPr>
  </w:style>
  <w:style w:type="table" w:customStyle="1" w:styleId="TableNormal1">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
    <w:qFormat/>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qFormat/>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qFormat/>
    <w:rPr>
      <w:rFonts w:eastAsia="SimSun" w:cs="SimSun"/>
      <w:color w:val="2F5496"/>
      <w:sz w:val="28"/>
      <w:szCs w:val="28"/>
    </w:rPr>
  </w:style>
  <w:style w:type="character" w:customStyle="1" w:styleId="Heading4Char">
    <w:name w:val="Heading 4 Char"/>
    <w:basedOn w:val="DefaultParagraphFont"/>
    <w:link w:val="Heading4"/>
    <w:uiPriority w:val="9"/>
    <w:qFormat/>
    <w:rPr>
      <w:rFonts w:eastAsia="SimSun" w:cs="SimSun"/>
      <w:i/>
      <w:iCs/>
      <w:color w:val="2F5496"/>
    </w:rPr>
  </w:style>
  <w:style w:type="character" w:customStyle="1" w:styleId="Heading5Char">
    <w:name w:val="Heading 5 Char"/>
    <w:basedOn w:val="DefaultParagraphFont"/>
    <w:link w:val="Heading5"/>
    <w:uiPriority w:val="9"/>
    <w:qFormat/>
    <w:rPr>
      <w:rFonts w:eastAsia="SimSun" w:cs="SimSun"/>
      <w:color w:val="2F5496"/>
    </w:rPr>
  </w:style>
  <w:style w:type="character" w:customStyle="1" w:styleId="Heading6Char">
    <w:name w:val="Heading 6 Char"/>
    <w:basedOn w:val="DefaultParagraphFont"/>
    <w:link w:val="Heading6"/>
    <w:uiPriority w:val="9"/>
    <w:qFormat/>
    <w:rPr>
      <w:rFonts w:eastAsia="SimSun" w:cs="SimSun"/>
      <w:i/>
      <w:iCs/>
      <w:color w:val="595959"/>
    </w:rPr>
  </w:style>
  <w:style w:type="character" w:customStyle="1" w:styleId="Heading7Char">
    <w:name w:val="Heading 7 Char"/>
    <w:basedOn w:val="DefaultParagraphFont"/>
    <w:link w:val="Heading7"/>
    <w:uiPriority w:val="9"/>
    <w:qFormat/>
    <w:rPr>
      <w:rFonts w:eastAsia="SimSun" w:cs="SimSun"/>
      <w:color w:val="595959"/>
    </w:rPr>
  </w:style>
  <w:style w:type="character" w:customStyle="1" w:styleId="Heading8Char">
    <w:name w:val="Heading 8 Char"/>
    <w:basedOn w:val="DefaultParagraphFont"/>
    <w:link w:val="Heading8"/>
    <w:uiPriority w:val="9"/>
    <w:qFormat/>
    <w:rPr>
      <w:rFonts w:eastAsia="SimSun" w:cs="SimSun"/>
      <w:i/>
      <w:iCs/>
      <w:color w:val="272727"/>
    </w:rPr>
  </w:style>
  <w:style w:type="character" w:customStyle="1" w:styleId="Heading9Char">
    <w:name w:val="Heading 9 Char"/>
    <w:basedOn w:val="DefaultParagraphFont"/>
    <w:link w:val="Heading9"/>
    <w:uiPriority w:val="9"/>
    <w:qFormat/>
    <w:rPr>
      <w:rFonts w:eastAsia="SimSun" w:cs="SimSun"/>
      <w:color w:val="272727"/>
    </w:rPr>
  </w:style>
  <w:style w:type="character" w:customStyle="1" w:styleId="TitleChar">
    <w:name w:val="Title Char"/>
    <w:basedOn w:val="DefaultParagraphFont"/>
    <w:link w:val="Title"/>
    <w:uiPriority w:val="10"/>
    <w:qFormat/>
    <w:rPr>
      <w:rFonts w:ascii="Calibri Light" w:eastAsia="SimSun" w:hAnsi="Calibri Light" w:cs="SimSun"/>
      <w:spacing w:val="-10"/>
      <w:kern w:val="28"/>
      <w:sz w:val="56"/>
      <w:szCs w:val="56"/>
    </w:rPr>
  </w:style>
  <w:style w:type="character" w:customStyle="1" w:styleId="SubtitleChar">
    <w:name w:val="Subtitle Char"/>
    <w:basedOn w:val="DefaultParagraphFont"/>
    <w:link w:val="Subtitle"/>
    <w:uiPriority w:val="11"/>
    <w:qFormat/>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qFormat/>
    <w:rPr>
      <w:i/>
      <w:iCs/>
      <w:color w:val="404040"/>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qFormat/>
    <w:rPr>
      <w:i/>
      <w:iCs/>
      <w:color w:val="2F5496"/>
    </w:rPr>
  </w:style>
  <w:style w:type="character" w:customStyle="1" w:styleId="IntenseReference1">
    <w:name w:val="Intense Reference1"/>
    <w:basedOn w:val="DefaultParagraphFont"/>
    <w:uiPriority w:val="32"/>
    <w:qFormat/>
    <w:rPr>
      <w:b/>
      <w:bCs/>
      <w:smallCaps/>
      <w:color w:val="2F5496"/>
      <w:spacing w:val="5"/>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BalloonText">
    <w:name w:val="Balloon Text"/>
    <w:basedOn w:val="Normal"/>
    <w:link w:val="BalloonTextChar"/>
    <w:rsid w:val="00FE11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E11F2"/>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eRWDc2v54c9mN01zQNaIZCsVpA==">CgMxLjAyDmgud2dseGNtcXJzY3YyOAByITE1Yk5mNy1YZUZQZDhkU2FSS2dMRDl3THpYbUxFR0FFMQ==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Pages>
  <Words>2279</Words>
  <Characters>12993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mohana priya11</dc:creator>
  <cp:lastModifiedBy>vanaja shanmugam</cp:lastModifiedBy>
  <cp:revision>32</cp:revision>
  <dcterms:created xsi:type="dcterms:W3CDTF">2025-03-18T12:18:00Z</dcterms:created>
  <dcterms:modified xsi:type="dcterms:W3CDTF">2025-04-21T17:17:00Z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91BACCA56B4A45E9A6C1F808A56A43A1_13</vt:lpwstr>
  </property>
  <property fmtid="{D5CDD505-2E9C-101B-9397-08002B2CF9AE}" pid="3" name="KSOProductBuildVer">
    <vt:lpwstr>1033-12.2.0.19805</vt:lpwstr>
  </property>
</Properties>
</file>